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16C0" w:rsidRPr="003C26F8" w:rsidRDefault="006B6315" w:rsidP="003C26F8">
      <w:pPr>
        <w:spacing w:after="0" w:line="240" w:lineRule="exact"/>
        <w:ind w:right="5318"/>
        <w:jc w:val="both"/>
        <w:rPr>
          <w:rFonts w:ascii="Times New Roman" w:hAnsi="Times New Roman"/>
          <w:b/>
          <w:bCs/>
          <w:color w:val="000000"/>
          <w:sz w:val="28"/>
          <w:szCs w:val="28"/>
          <w:lang w:eastAsia="ru-RU"/>
        </w:rPr>
      </w:pPr>
      <w:r>
        <w:rPr>
          <w:noProof/>
          <w:lang w:eastAsia="ru-RU"/>
        </w:rPr>
        <w:pict>
          <v:shapetype id="_x0000_t202" coordsize="21600,21600" o:spt="202" path="m,l,21600r21600,l21600,xe">
            <v:stroke joinstyle="miter"/>
            <v:path gradientshapeok="t" o:connecttype="rect"/>
          </v:shapetype>
          <v:shape id="_x0000_s1026" type="#_x0000_t202" style="position:absolute;left:0;text-align:left;margin-left:133.9pt;margin-top:168.55pt;width:93.5pt;height:18pt;z-index:251658752;mso-position-horizontal-relative:page;mso-position-vertical-relative:page" filled="f" stroked="f">
            <v:textbox style="mso-next-textbox:#_x0000_s1026" inset="0,0,0,0">
              <w:txbxContent>
                <w:p w:rsidR="003C26F8" w:rsidRDefault="00D21FD1" w:rsidP="003C26F8">
                  <w:pPr>
                    <w:pStyle w:val="aa"/>
                    <w:jc w:val="center"/>
                  </w:pPr>
                  <w:r>
                    <w:t>15.12.2025</w:t>
                  </w:r>
                </w:p>
              </w:txbxContent>
            </v:textbox>
            <w10:wrap anchorx="page" anchory="page"/>
          </v:shape>
        </w:pict>
      </w:r>
      <w:r>
        <w:rPr>
          <w:noProof/>
          <w:lang w:eastAsia="ru-RU"/>
        </w:rPr>
        <w:pict>
          <v:shape id="_x0000_s1027" type="#_x0000_t202" style="position:absolute;left:0;text-align:left;margin-left:426.2pt;margin-top:164.7pt;width:93.5pt;height:18pt;z-index:251657728;mso-position-horizontal-relative:page;mso-position-vertical-relative:page" filled="f" stroked="f">
            <v:textbox style="mso-next-textbox:#_x0000_s1027" inset="0,0,0,0">
              <w:txbxContent>
                <w:p w:rsidR="003C26F8" w:rsidRDefault="00D21FD1" w:rsidP="003C26F8">
                  <w:pPr>
                    <w:pStyle w:val="aa"/>
                    <w:jc w:val="center"/>
                  </w:pPr>
                  <w:r>
                    <w:t>1498</w:t>
                  </w:r>
                </w:p>
              </w:txbxContent>
            </v:textbox>
            <w10:wrap anchorx="page" anchory="page"/>
          </v:shape>
        </w:pict>
      </w:r>
      <w:r w:rsidR="00EE6C92">
        <w:rPr>
          <w:noProof/>
          <w:lang w:eastAsia="ru-RU"/>
        </w:rPr>
        <w:drawing>
          <wp:anchor distT="0" distB="0" distL="114300" distR="114300" simplePos="0" relativeHeight="251656704" behindDoc="0" locked="1" layoutInCell="0" allowOverlap="0">
            <wp:simplePos x="0" y="0"/>
            <wp:positionH relativeFrom="page">
              <wp:posOffset>904875</wp:posOffset>
            </wp:positionH>
            <wp:positionV relativeFrom="page">
              <wp:posOffset>171450</wp:posOffset>
            </wp:positionV>
            <wp:extent cx="5819775" cy="2647950"/>
            <wp:effectExtent l="19050" t="0" r="9525" b="0"/>
            <wp:wrapTopAndBottom/>
            <wp:docPr id="4" name="Рисунок 51" descr="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 descr="44"/>
                    <pic:cNvPicPr>
                      <a:picLocks noChangeAspect="1" noChangeArrowheads="1"/>
                    </pic:cNvPicPr>
                  </pic:nvPicPr>
                  <pic:blipFill>
                    <a:blip r:embed="rId7"/>
                    <a:srcRect/>
                    <a:stretch>
                      <a:fillRect/>
                    </a:stretch>
                  </pic:blipFill>
                  <pic:spPr bwMode="auto">
                    <a:xfrm>
                      <a:off x="0" y="0"/>
                      <a:ext cx="5819775" cy="2647950"/>
                    </a:xfrm>
                    <a:prstGeom prst="rect">
                      <a:avLst/>
                    </a:prstGeom>
                    <a:noFill/>
                    <a:ln w="9525">
                      <a:noFill/>
                      <a:miter lim="800000"/>
                      <a:headEnd/>
                      <a:tailEnd/>
                    </a:ln>
                  </pic:spPr>
                </pic:pic>
              </a:graphicData>
            </a:graphic>
          </wp:anchor>
        </w:drawing>
      </w:r>
      <w:r w:rsidR="003916C0" w:rsidRPr="0015369B">
        <w:rPr>
          <w:rFonts w:ascii="Times New Roman" w:hAnsi="Times New Roman"/>
          <w:b/>
          <w:bCs/>
          <w:color w:val="000000"/>
          <w:sz w:val="28"/>
          <w:szCs w:val="28"/>
          <w:lang w:eastAsia="ru-RU"/>
        </w:rPr>
        <w:t xml:space="preserve">Об утверждении Положения о проведении </w:t>
      </w:r>
      <w:r w:rsidR="003916C0" w:rsidRPr="0015369B">
        <w:rPr>
          <w:rFonts w:ascii="Times New Roman" w:hAnsi="Times New Roman"/>
          <w:b/>
          <w:sz w:val="28"/>
          <w:szCs w:val="28"/>
        </w:rPr>
        <w:t>соревнований «Стар</w:t>
      </w:r>
      <w:r w:rsidR="003C26F8">
        <w:rPr>
          <w:rFonts w:ascii="Times New Roman" w:hAnsi="Times New Roman"/>
          <w:b/>
          <w:sz w:val="28"/>
          <w:szCs w:val="28"/>
        </w:rPr>
        <w:t>-</w:t>
      </w:r>
      <w:r w:rsidR="003916C0" w:rsidRPr="0015369B">
        <w:rPr>
          <w:rFonts w:ascii="Times New Roman" w:hAnsi="Times New Roman"/>
          <w:b/>
          <w:sz w:val="28"/>
          <w:szCs w:val="28"/>
        </w:rPr>
        <w:t>ты надежд» среди учащихся 1-4 классов общеобразовательных учреждений Александровского муниципального округа в рамках реализации проекта «Школьные спортивные клубы» в 202</w:t>
      </w:r>
      <w:r w:rsidR="006025AF">
        <w:rPr>
          <w:rFonts w:ascii="Times New Roman" w:hAnsi="Times New Roman"/>
          <w:b/>
          <w:sz w:val="28"/>
          <w:szCs w:val="28"/>
        </w:rPr>
        <w:t>5</w:t>
      </w:r>
      <w:r w:rsidR="003916C0" w:rsidRPr="0015369B">
        <w:rPr>
          <w:rFonts w:ascii="Times New Roman" w:hAnsi="Times New Roman"/>
          <w:b/>
          <w:sz w:val="28"/>
          <w:szCs w:val="28"/>
        </w:rPr>
        <w:t xml:space="preserve"> году</w:t>
      </w:r>
    </w:p>
    <w:p w:rsidR="003916C0" w:rsidRDefault="003916C0" w:rsidP="0015369B">
      <w:pPr>
        <w:tabs>
          <w:tab w:val="left" w:pos="993"/>
        </w:tabs>
        <w:spacing w:after="0" w:line="240" w:lineRule="auto"/>
        <w:ind w:right="4675" w:firstLine="567"/>
        <w:jc w:val="both"/>
        <w:rPr>
          <w:rFonts w:ascii="Times New Roman" w:hAnsi="Times New Roman"/>
          <w:color w:val="000000"/>
          <w:sz w:val="28"/>
          <w:szCs w:val="28"/>
          <w:lang w:eastAsia="ru-RU"/>
        </w:rPr>
      </w:pPr>
    </w:p>
    <w:p w:rsidR="003C26F8" w:rsidRPr="0015369B" w:rsidRDefault="003C26F8" w:rsidP="0015369B">
      <w:pPr>
        <w:tabs>
          <w:tab w:val="left" w:pos="993"/>
        </w:tabs>
        <w:spacing w:after="0" w:line="240" w:lineRule="auto"/>
        <w:ind w:right="4675" w:firstLine="567"/>
        <w:jc w:val="both"/>
        <w:rPr>
          <w:rFonts w:ascii="Times New Roman" w:hAnsi="Times New Roman"/>
          <w:color w:val="000000"/>
          <w:sz w:val="28"/>
          <w:szCs w:val="28"/>
          <w:lang w:eastAsia="ru-RU"/>
        </w:rPr>
      </w:pPr>
    </w:p>
    <w:p w:rsidR="003916C0" w:rsidRPr="0015369B" w:rsidRDefault="003916C0" w:rsidP="003C26F8">
      <w:pPr>
        <w:tabs>
          <w:tab w:val="left" w:pos="993"/>
        </w:tabs>
        <w:spacing w:after="0" w:line="360" w:lineRule="exact"/>
        <w:ind w:firstLine="720"/>
        <w:jc w:val="both"/>
        <w:rPr>
          <w:rFonts w:ascii="Times New Roman" w:hAnsi="Times New Roman"/>
          <w:color w:val="000000"/>
          <w:sz w:val="28"/>
          <w:szCs w:val="28"/>
        </w:rPr>
      </w:pPr>
      <w:r w:rsidRPr="0015369B">
        <w:rPr>
          <w:rFonts w:ascii="Times New Roman" w:hAnsi="Times New Roman"/>
          <w:color w:val="000000"/>
          <w:sz w:val="28"/>
          <w:szCs w:val="28"/>
        </w:rPr>
        <w:t xml:space="preserve">В рамках реализации проекта «Школьные спортивные клубы», </w:t>
      </w:r>
    </w:p>
    <w:p w:rsidR="003916C0" w:rsidRPr="0015369B" w:rsidRDefault="003916C0" w:rsidP="003C26F8">
      <w:pPr>
        <w:tabs>
          <w:tab w:val="left" w:pos="993"/>
        </w:tabs>
        <w:spacing w:after="0" w:line="360" w:lineRule="exact"/>
        <w:ind w:firstLine="720"/>
        <w:jc w:val="both"/>
        <w:rPr>
          <w:rFonts w:ascii="Times New Roman" w:hAnsi="Times New Roman"/>
          <w:color w:val="000000"/>
          <w:sz w:val="28"/>
          <w:szCs w:val="28"/>
        </w:rPr>
      </w:pPr>
      <w:r w:rsidRPr="0015369B">
        <w:rPr>
          <w:rFonts w:ascii="Times New Roman" w:hAnsi="Times New Roman"/>
          <w:color w:val="000000"/>
          <w:sz w:val="28"/>
          <w:szCs w:val="28"/>
        </w:rPr>
        <w:t>администрация Александровского муниципального округа ПОСТАНОВЛЯЕТ:</w:t>
      </w:r>
    </w:p>
    <w:p w:rsidR="003916C0" w:rsidRPr="0015369B" w:rsidRDefault="00D6703C" w:rsidP="00D6703C">
      <w:pPr>
        <w:pStyle w:val="a5"/>
        <w:tabs>
          <w:tab w:val="left" w:pos="993"/>
        </w:tabs>
        <w:spacing w:after="0" w:line="360" w:lineRule="exact"/>
        <w:ind w:left="0" w:firstLine="709"/>
        <w:jc w:val="both"/>
        <w:rPr>
          <w:rFonts w:ascii="Times New Roman" w:hAnsi="Times New Roman"/>
          <w:color w:val="000000"/>
          <w:sz w:val="28"/>
          <w:szCs w:val="28"/>
          <w:lang w:eastAsia="ru-RU"/>
        </w:rPr>
      </w:pPr>
      <w:r>
        <w:rPr>
          <w:rFonts w:ascii="Times New Roman" w:hAnsi="Times New Roman"/>
          <w:color w:val="000000"/>
          <w:sz w:val="28"/>
          <w:szCs w:val="28"/>
          <w:lang w:eastAsia="ru-RU"/>
        </w:rPr>
        <w:t>1. </w:t>
      </w:r>
      <w:r w:rsidR="003916C0" w:rsidRPr="0015369B">
        <w:rPr>
          <w:rFonts w:ascii="Times New Roman" w:hAnsi="Times New Roman"/>
          <w:color w:val="000000"/>
          <w:sz w:val="28"/>
          <w:szCs w:val="28"/>
          <w:lang w:eastAsia="ru-RU"/>
        </w:rPr>
        <w:t>Утвердить Положение о</w:t>
      </w:r>
      <w:r w:rsidR="003C26F8">
        <w:rPr>
          <w:rFonts w:ascii="Times New Roman" w:hAnsi="Times New Roman"/>
          <w:color w:val="000000"/>
          <w:sz w:val="28"/>
          <w:szCs w:val="28"/>
          <w:lang w:eastAsia="ru-RU"/>
        </w:rPr>
        <w:t xml:space="preserve"> </w:t>
      </w:r>
      <w:r w:rsidR="003916C0" w:rsidRPr="0015369B">
        <w:rPr>
          <w:rFonts w:ascii="Times New Roman" w:hAnsi="Times New Roman"/>
          <w:bCs/>
          <w:sz w:val="28"/>
          <w:szCs w:val="28"/>
        </w:rPr>
        <w:t>проведении соревнований «Старты надежд» среди учащихся 1-4 классов общеобразовательных учреждений Александровского муниципального округа</w:t>
      </w:r>
      <w:r w:rsidR="003C26F8">
        <w:rPr>
          <w:rFonts w:ascii="Times New Roman" w:hAnsi="Times New Roman"/>
          <w:bCs/>
          <w:sz w:val="28"/>
          <w:szCs w:val="28"/>
        </w:rPr>
        <w:t xml:space="preserve"> </w:t>
      </w:r>
      <w:r w:rsidR="003916C0" w:rsidRPr="0015369B">
        <w:rPr>
          <w:rFonts w:ascii="Times New Roman" w:hAnsi="Times New Roman"/>
          <w:bCs/>
          <w:sz w:val="28"/>
          <w:szCs w:val="28"/>
        </w:rPr>
        <w:t>в рамках реализации проекта «Школьные спортивные клубы» в 202</w:t>
      </w:r>
      <w:r w:rsidR="006025AF">
        <w:rPr>
          <w:rFonts w:ascii="Times New Roman" w:hAnsi="Times New Roman"/>
          <w:bCs/>
          <w:sz w:val="28"/>
          <w:szCs w:val="28"/>
        </w:rPr>
        <w:t>5</w:t>
      </w:r>
      <w:r w:rsidR="003916C0" w:rsidRPr="0015369B">
        <w:rPr>
          <w:rFonts w:ascii="Times New Roman" w:hAnsi="Times New Roman"/>
          <w:bCs/>
          <w:sz w:val="28"/>
          <w:szCs w:val="28"/>
        </w:rPr>
        <w:t xml:space="preserve"> году,</w:t>
      </w:r>
      <w:r w:rsidR="003C26F8">
        <w:rPr>
          <w:rFonts w:ascii="Times New Roman" w:hAnsi="Times New Roman"/>
          <w:bCs/>
          <w:sz w:val="28"/>
          <w:szCs w:val="28"/>
        </w:rPr>
        <w:t xml:space="preserve"> </w:t>
      </w:r>
      <w:r>
        <w:rPr>
          <w:rFonts w:ascii="Times New Roman" w:hAnsi="Times New Roman"/>
          <w:color w:val="000000"/>
          <w:sz w:val="28"/>
          <w:szCs w:val="28"/>
          <w:lang w:eastAsia="ru-RU"/>
        </w:rPr>
        <w:t>согласно приложению 1</w:t>
      </w:r>
      <w:r w:rsidR="003916C0" w:rsidRPr="0015369B">
        <w:rPr>
          <w:rFonts w:ascii="Times New Roman" w:hAnsi="Times New Roman"/>
          <w:color w:val="000000"/>
          <w:sz w:val="28"/>
          <w:szCs w:val="28"/>
          <w:lang w:eastAsia="ru-RU"/>
        </w:rPr>
        <w:t xml:space="preserve"> к настоящему постановлению.</w:t>
      </w:r>
    </w:p>
    <w:p w:rsidR="003916C0" w:rsidRPr="0015369B" w:rsidRDefault="00D6703C" w:rsidP="00D6703C">
      <w:pPr>
        <w:pStyle w:val="a3"/>
        <w:tabs>
          <w:tab w:val="left" w:pos="993"/>
        </w:tabs>
        <w:ind w:firstLine="709"/>
        <w:rPr>
          <w:color w:val="000000"/>
          <w:szCs w:val="28"/>
        </w:rPr>
      </w:pPr>
      <w:r>
        <w:rPr>
          <w:color w:val="000000"/>
          <w:szCs w:val="28"/>
        </w:rPr>
        <w:t>2. </w:t>
      </w:r>
      <w:r w:rsidR="003916C0" w:rsidRPr="0015369B">
        <w:rPr>
          <w:color w:val="000000"/>
          <w:szCs w:val="28"/>
        </w:rPr>
        <w:t>Контроль за исполнением настоящего постановления возложить на заместителя главы администрации округа по социальной политике.</w:t>
      </w:r>
    </w:p>
    <w:p w:rsidR="003916C0" w:rsidRPr="0015369B" w:rsidRDefault="003916C0" w:rsidP="0015369B">
      <w:pPr>
        <w:pStyle w:val="a3"/>
        <w:tabs>
          <w:tab w:val="left" w:pos="993"/>
        </w:tabs>
        <w:spacing w:line="240" w:lineRule="auto"/>
        <w:ind w:firstLine="567"/>
        <w:rPr>
          <w:color w:val="000000"/>
          <w:szCs w:val="28"/>
        </w:rPr>
      </w:pPr>
    </w:p>
    <w:p w:rsidR="003916C0" w:rsidRPr="0015369B" w:rsidRDefault="003916C0" w:rsidP="0015369B">
      <w:pPr>
        <w:pStyle w:val="a3"/>
        <w:tabs>
          <w:tab w:val="left" w:pos="993"/>
        </w:tabs>
        <w:spacing w:line="240" w:lineRule="auto"/>
        <w:ind w:firstLine="567"/>
        <w:rPr>
          <w:color w:val="000000"/>
          <w:szCs w:val="28"/>
        </w:rPr>
      </w:pPr>
    </w:p>
    <w:p w:rsidR="003916C0" w:rsidRPr="0015369B" w:rsidRDefault="003916C0" w:rsidP="003C26F8">
      <w:pPr>
        <w:pStyle w:val="a3"/>
        <w:tabs>
          <w:tab w:val="left" w:pos="993"/>
        </w:tabs>
        <w:spacing w:line="240" w:lineRule="auto"/>
        <w:ind w:firstLine="0"/>
        <w:rPr>
          <w:color w:val="000000"/>
          <w:szCs w:val="28"/>
        </w:rPr>
      </w:pPr>
    </w:p>
    <w:p w:rsidR="003916C0" w:rsidRPr="0015369B" w:rsidRDefault="003916C0" w:rsidP="003C26F8">
      <w:pPr>
        <w:tabs>
          <w:tab w:val="left" w:pos="993"/>
        </w:tabs>
        <w:spacing w:after="0" w:line="240" w:lineRule="exact"/>
        <w:jc w:val="both"/>
        <w:rPr>
          <w:rFonts w:ascii="Times New Roman" w:hAnsi="Times New Roman"/>
          <w:sz w:val="28"/>
          <w:szCs w:val="28"/>
        </w:rPr>
      </w:pPr>
      <w:r w:rsidRPr="0015369B">
        <w:rPr>
          <w:rFonts w:ascii="Times New Roman" w:hAnsi="Times New Roman"/>
          <w:sz w:val="28"/>
          <w:szCs w:val="28"/>
        </w:rPr>
        <w:t xml:space="preserve">Глава муниципального округа – </w:t>
      </w:r>
    </w:p>
    <w:p w:rsidR="003916C0" w:rsidRPr="0015369B" w:rsidRDefault="003916C0" w:rsidP="003C26F8">
      <w:pPr>
        <w:tabs>
          <w:tab w:val="left" w:pos="993"/>
        </w:tabs>
        <w:spacing w:after="0" w:line="240" w:lineRule="exact"/>
        <w:jc w:val="both"/>
        <w:rPr>
          <w:rFonts w:ascii="Times New Roman" w:hAnsi="Times New Roman"/>
          <w:sz w:val="28"/>
          <w:szCs w:val="28"/>
        </w:rPr>
      </w:pPr>
      <w:r w:rsidRPr="0015369B">
        <w:rPr>
          <w:rFonts w:ascii="Times New Roman" w:hAnsi="Times New Roman"/>
          <w:sz w:val="28"/>
          <w:szCs w:val="28"/>
        </w:rPr>
        <w:t xml:space="preserve">глава администрации Александровского </w:t>
      </w:r>
    </w:p>
    <w:p w:rsidR="003916C0" w:rsidRPr="0015369B" w:rsidRDefault="003916C0" w:rsidP="003C26F8">
      <w:pPr>
        <w:tabs>
          <w:tab w:val="left" w:pos="993"/>
        </w:tabs>
        <w:spacing w:after="0" w:line="240" w:lineRule="exact"/>
        <w:jc w:val="both"/>
        <w:rPr>
          <w:rFonts w:ascii="Times New Roman" w:hAnsi="Times New Roman"/>
          <w:sz w:val="28"/>
          <w:szCs w:val="28"/>
        </w:rPr>
      </w:pPr>
      <w:r w:rsidRPr="0015369B">
        <w:rPr>
          <w:rFonts w:ascii="Times New Roman" w:hAnsi="Times New Roman"/>
          <w:sz w:val="28"/>
          <w:szCs w:val="28"/>
        </w:rPr>
        <w:t>муниципального округа</w:t>
      </w:r>
      <w:r w:rsidRPr="0015369B">
        <w:rPr>
          <w:rFonts w:ascii="Times New Roman" w:hAnsi="Times New Roman"/>
          <w:sz w:val="28"/>
          <w:szCs w:val="28"/>
        </w:rPr>
        <w:tab/>
      </w:r>
      <w:r w:rsidRPr="0015369B">
        <w:rPr>
          <w:rFonts w:ascii="Times New Roman" w:hAnsi="Times New Roman"/>
          <w:sz w:val="28"/>
          <w:szCs w:val="28"/>
        </w:rPr>
        <w:tab/>
      </w:r>
      <w:r w:rsidRPr="0015369B">
        <w:rPr>
          <w:rFonts w:ascii="Times New Roman" w:hAnsi="Times New Roman"/>
          <w:sz w:val="28"/>
          <w:szCs w:val="28"/>
        </w:rPr>
        <w:tab/>
      </w:r>
      <w:r w:rsidRPr="0015369B">
        <w:rPr>
          <w:rFonts w:ascii="Times New Roman" w:hAnsi="Times New Roman"/>
          <w:sz w:val="28"/>
          <w:szCs w:val="28"/>
        </w:rPr>
        <w:tab/>
      </w:r>
      <w:r w:rsidRPr="0015369B">
        <w:rPr>
          <w:rFonts w:ascii="Times New Roman" w:hAnsi="Times New Roman"/>
          <w:sz w:val="28"/>
          <w:szCs w:val="28"/>
        </w:rPr>
        <w:tab/>
        <w:t xml:space="preserve">         О.Э. Белобаржевская</w:t>
      </w:r>
    </w:p>
    <w:p w:rsidR="003916C0" w:rsidRPr="0015369B" w:rsidRDefault="003916C0" w:rsidP="0015369B">
      <w:pPr>
        <w:tabs>
          <w:tab w:val="left" w:pos="993"/>
        </w:tabs>
        <w:spacing w:after="0" w:line="240" w:lineRule="auto"/>
        <w:ind w:firstLine="567"/>
        <w:jc w:val="both"/>
        <w:rPr>
          <w:rFonts w:ascii="Times New Roman" w:hAnsi="Times New Roman"/>
          <w:sz w:val="28"/>
          <w:szCs w:val="28"/>
        </w:rPr>
        <w:sectPr w:rsidR="003916C0" w:rsidRPr="0015369B" w:rsidSect="00D6703C">
          <w:headerReference w:type="default" r:id="rId8"/>
          <w:footerReference w:type="default" r:id="rId9"/>
          <w:pgSz w:w="11906" w:h="16838"/>
          <w:pgMar w:top="851" w:right="851" w:bottom="851" w:left="1418" w:header="539" w:footer="216" w:gutter="0"/>
          <w:cols w:space="720"/>
        </w:sectPr>
      </w:pPr>
    </w:p>
    <w:p w:rsidR="003916C0" w:rsidRPr="0015369B" w:rsidRDefault="003916C0" w:rsidP="0015369B">
      <w:pPr>
        <w:pStyle w:val="a3"/>
        <w:tabs>
          <w:tab w:val="left" w:pos="993"/>
        </w:tabs>
        <w:spacing w:line="240" w:lineRule="exact"/>
        <w:ind w:left="6237" w:firstLine="0"/>
        <w:rPr>
          <w:szCs w:val="28"/>
        </w:rPr>
      </w:pPr>
      <w:bookmarkStart w:id="0" w:name="bookmark0"/>
      <w:r w:rsidRPr="0015369B">
        <w:rPr>
          <w:szCs w:val="28"/>
        </w:rPr>
        <w:lastRenderedPageBreak/>
        <w:t>УТВЕРЖДЕН</w:t>
      </w:r>
    </w:p>
    <w:p w:rsidR="003916C0" w:rsidRPr="0015369B" w:rsidRDefault="003916C0" w:rsidP="0015369B">
      <w:pPr>
        <w:pStyle w:val="a3"/>
        <w:tabs>
          <w:tab w:val="left" w:pos="993"/>
        </w:tabs>
        <w:spacing w:line="240" w:lineRule="exact"/>
        <w:ind w:left="6237" w:firstLine="0"/>
        <w:rPr>
          <w:szCs w:val="28"/>
        </w:rPr>
      </w:pPr>
      <w:r w:rsidRPr="0015369B">
        <w:rPr>
          <w:szCs w:val="28"/>
        </w:rPr>
        <w:t>постановлением</w:t>
      </w:r>
    </w:p>
    <w:p w:rsidR="003916C0" w:rsidRPr="0015369B" w:rsidRDefault="003916C0" w:rsidP="0015369B">
      <w:pPr>
        <w:pStyle w:val="a3"/>
        <w:tabs>
          <w:tab w:val="left" w:pos="993"/>
        </w:tabs>
        <w:spacing w:line="240" w:lineRule="exact"/>
        <w:ind w:left="6237" w:firstLine="0"/>
        <w:rPr>
          <w:szCs w:val="28"/>
        </w:rPr>
      </w:pPr>
      <w:r w:rsidRPr="0015369B">
        <w:rPr>
          <w:szCs w:val="28"/>
        </w:rPr>
        <w:t xml:space="preserve">администрации Александровского </w:t>
      </w:r>
    </w:p>
    <w:p w:rsidR="003916C0" w:rsidRPr="0015369B" w:rsidRDefault="003916C0" w:rsidP="0015369B">
      <w:pPr>
        <w:pStyle w:val="a3"/>
        <w:tabs>
          <w:tab w:val="left" w:pos="993"/>
        </w:tabs>
        <w:spacing w:line="240" w:lineRule="exact"/>
        <w:ind w:left="6237" w:firstLine="0"/>
        <w:rPr>
          <w:szCs w:val="28"/>
        </w:rPr>
      </w:pPr>
      <w:r w:rsidRPr="0015369B">
        <w:rPr>
          <w:szCs w:val="28"/>
        </w:rPr>
        <w:t>муниципального округа</w:t>
      </w:r>
    </w:p>
    <w:p w:rsidR="003916C0" w:rsidRPr="0015369B" w:rsidRDefault="00D6703C" w:rsidP="0015369B">
      <w:pPr>
        <w:pStyle w:val="a3"/>
        <w:tabs>
          <w:tab w:val="left" w:pos="993"/>
        </w:tabs>
        <w:spacing w:line="240" w:lineRule="exact"/>
        <w:ind w:left="6237" w:firstLine="0"/>
        <w:rPr>
          <w:szCs w:val="28"/>
        </w:rPr>
      </w:pPr>
      <w:r>
        <w:rPr>
          <w:szCs w:val="28"/>
        </w:rPr>
        <w:t xml:space="preserve">от </w:t>
      </w:r>
      <w:r w:rsidR="00D21FD1">
        <w:rPr>
          <w:szCs w:val="28"/>
        </w:rPr>
        <w:t>15.12.2025</w:t>
      </w:r>
      <w:r>
        <w:rPr>
          <w:szCs w:val="28"/>
        </w:rPr>
        <w:t xml:space="preserve"> </w:t>
      </w:r>
      <w:r w:rsidR="00565500">
        <w:rPr>
          <w:szCs w:val="28"/>
        </w:rPr>
        <w:t>№</w:t>
      </w:r>
      <w:r w:rsidR="00D21FD1">
        <w:rPr>
          <w:szCs w:val="28"/>
        </w:rPr>
        <w:t xml:space="preserve"> 1498</w:t>
      </w:r>
    </w:p>
    <w:p w:rsidR="003916C0" w:rsidRDefault="003916C0" w:rsidP="0015369B">
      <w:pPr>
        <w:tabs>
          <w:tab w:val="left" w:pos="993"/>
        </w:tabs>
        <w:spacing w:after="0" w:line="240" w:lineRule="auto"/>
        <w:ind w:firstLine="567"/>
        <w:jc w:val="center"/>
        <w:rPr>
          <w:rFonts w:ascii="Times New Roman" w:hAnsi="Times New Roman"/>
          <w:b/>
          <w:bCs/>
          <w:color w:val="000000"/>
          <w:sz w:val="28"/>
          <w:szCs w:val="28"/>
          <w:lang w:eastAsia="ru-RU"/>
        </w:rPr>
      </w:pPr>
    </w:p>
    <w:p w:rsidR="003C26F8" w:rsidRPr="0015369B" w:rsidRDefault="003C26F8" w:rsidP="0015369B">
      <w:pPr>
        <w:tabs>
          <w:tab w:val="left" w:pos="993"/>
        </w:tabs>
        <w:spacing w:after="0" w:line="240" w:lineRule="auto"/>
        <w:ind w:firstLine="567"/>
        <w:jc w:val="center"/>
        <w:rPr>
          <w:rFonts w:ascii="Times New Roman" w:hAnsi="Times New Roman"/>
          <w:b/>
          <w:bCs/>
          <w:color w:val="000000"/>
          <w:sz w:val="28"/>
          <w:szCs w:val="28"/>
          <w:lang w:eastAsia="ru-RU"/>
        </w:rPr>
      </w:pPr>
    </w:p>
    <w:bookmarkEnd w:id="0"/>
    <w:p w:rsidR="003916C0" w:rsidRPr="0015369B" w:rsidRDefault="003916C0" w:rsidP="003C26F8">
      <w:pPr>
        <w:tabs>
          <w:tab w:val="left" w:pos="3075"/>
        </w:tabs>
        <w:spacing w:after="0" w:line="240" w:lineRule="exact"/>
        <w:ind w:firstLine="567"/>
        <w:jc w:val="center"/>
        <w:rPr>
          <w:rFonts w:ascii="Times New Roman" w:hAnsi="Times New Roman"/>
          <w:b/>
          <w:sz w:val="28"/>
          <w:szCs w:val="28"/>
        </w:rPr>
      </w:pPr>
      <w:r w:rsidRPr="0015369B">
        <w:rPr>
          <w:rFonts w:ascii="Times New Roman" w:hAnsi="Times New Roman"/>
          <w:b/>
          <w:sz w:val="28"/>
          <w:szCs w:val="28"/>
        </w:rPr>
        <w:t>ПОЛОЖЕНИЕ</w:t>
      </w:r>
    </w:p>
    <w:p w:rsidR="003916C0" w:rsidRPr="0015369B" w:rsidRDefault="003916C0" w:rsidP="003C26F8">
      <w:pPr>
        <w:spacing w:after="0" w:line="240" w:lineRule="exact"/>
        <w:ind w:firstLine="567"/>
        <w:jc w:val="center"/>
        <w:rPr>
          <w:rFonts w:ascii="Times New Roman" w:hAnsi="Times New Roman"/>
          <w:b/>
          <w:sz w:val="28"/>
          <w:szCs w:val="28"/>
        </w:rPr>
      </w:pPr>
      <w:r w:rsidRPr="0015369B">
        <w:rPr>
          <w:rFonts w:ascii="Times New Roman" w:hAnsi="Times New Roman"/>
          <w:b/>
          <w:sz w:val="28"/>
          <w:szCs w:val="28"/>
        </w:rPr>
        <w:t xml:space="preserve">О проведении соревнований «Старты надежд» среди учащихся </w:t>
      </w:r>
    </w:p>
    <w:p w:rsidR="003916C0" w:rsidRPr="0015369B" w:rsidRDefault="003916C0" w:rsidP="003C26F8">
      <w:pPr>
        <w:spacing w:after="0" w:line="240" w:lineRule="exact"/>
        <w:ind w:firstLine="567"/>
        <w:jc w:val="center"/>
        <w:rPr>
          <w:rFonts w:ascii="Times New Roman" w:hAnsi="Times New Roman"/>
          <w:b/>
          <w:sz w:val="28"/>
          <w:szCs w:val="28"/>
        </w:rPr>
      </w:pPr>
      <w:r w:rsidRPr="0015369B">
        <w:rPr>
          <w:rFonts w:ascii="Times New Roman" w:hAnsi="Times New Roman"/>
          <w:b/>
          <w:sz w:val="28"/>
          <w:szCs w:val="28"/>
        </w:rPr>
        <w:t>1-4 классов общеобразовательных учреждений Александровского муниципального округа в рамках реализации проекта «Школьные спортивные клубы» в 202</w:t>
      </w:r>
      <w:r w:rsidR="006025AF">
        <w:rPr>
          <w:rFonts w:ascii="Times New Roman" w:hAnsi="Times New Roman"/>
          <w:b/>
          <w:sz w:val="28"/>
          <w:szCs w:val="28"/>
        </w:rPr>
        <w:t>5</w:t>
      </w:r>
      <w:r w:rsidRPr="0015369B">
        <w:rPr>
          <w:rFonts w:ascii="Times New Roman" w:hAnsi="Times New Roman"/>
          <w:b/>
          <w:sz w:val="28"/>
          <w:szCs w:val="28"/>
        </w:rPr>
        <w:t xml:space="preserve"> году</w:t>
      </w:r>
    </w:p>
    <w:p w:rsidR="003916C0" w:rsidRPr="0015369B" w:rsidRDefault="003916C0" w:rsidP="0015369B">
      <w:pPr>
        <w:spacing w:after="0" w:line="240" w:lineRule="auto"/>
        <w:ind w:firstLine="567"/>
        <w:jc w:val="both"/>
        <w:rPr>
          <w:rFonts w:ascii="Times New Roman" w:hAnsi="Times New Roman"/>
          <w:b/>
          <w:sz w:val="28"/>
          <w:szCs w:val="28"/>
        </w:rPr>
      </w:pPr>
    </w:p>
    <w:p w:rsidR="003C26F8" w:rsidRPr="0015369B" w:rsidRDefault="003916C0" w:rsidP="00F17683">
      <w:pPr>
        <w:pStyle w:val="a5"/>
        <w:numPr>
          <w:ilvl w:val="0"/>
          <w:numId w:val="13"/>
        </w:numPr>
        <w:spacing w:after="0" w:line="240" w:lineRule="auto"/>
        <w:ind w:left="0" w:firstLine="567"/>
        <w:jc w:val="center"/>
        <w:rPr>
          <w:rFonts w:ascii="Times New Roman" w:hAnsi="Times New Roman"/>
          <w:b/>
          <w:sz w:val="28"/>
          <w:szCs w:val="28"/>
        </w:rPr>
      </w:pPr>
      <w:r w:rsidRPr="0015369B">
        <w:rPr>
          <w:rFonts w:ascii="Times New Roman" w:hAnsi="Times New Roman"/>
          <w:b/>
          <w:sz w:val="28"/>
          <w:szCs w:val="28"/>
        </w:rPr>
        <w:t>Цели и задачи проведения соревнований</w:t>
      </w:r>
    </w:p>
    <w:p w:rsidR="003916C0" w:rsidRPr="0015369B" w:rsidRDefault="003916C0" w:rsidP="0015369B">
      <w:pPr>
        <w:spacing w:after="0" w:line="240" w:lineRule="auto"/>
        <w:ind w:firstLine="567"/>
        <w:jc w:val="both"/>
        <w:rPr>
          <w:rFonts w:ascii="Times New Roman" w:hAnsi="Times New Roman"/>
          <w:sz w:val="28"/>
          <w:szCs w:val="28"/>
        </w:rPr>
      </w:pPr>
      <w:r w:rsidRPr="0015369B">
        <w:rPr>
          <w:rFonts w:ascii="Times New Roman" w:hAnsi="Times New Roman"/>
          <w:sz w:val="28"/>
          <w:szCs w:val="28"/>
        </w:rPr>
        <w:t>Соревнования проводятся с целью улучшения и популяризации физкультурно-массовой работы в рамках реализации проекта «Школьные спортивные клубы» с учащимися начальных классов общеобразовательных учреждений.</w:t>
      </w:r>
    </w:p>
    <w:p w:rsidR="003916C0" w:rsidRPr="0015369B" w:rsidRDefault="003916C0" w:rsidP="00D6703C">
      <w:pPr>
        <w:spacing w:after="0" w:line="240" w:lineRule="auto"/>
        <w:ind w:firstLine="567"/>
        <w:rPr>
          <w:rFonts w:ascii="Times New Roman" w:hAnsi="Times New Roman"/>
          <w:sz w:val="28"/>
          <w:szCs w:val="28"/>
        </w:rPr>
      </w:pPr>
      <w:r w:rsidRPr="0015369B">
        <w:rPr>
          <w:rFonts w:ascii="Times New Roman" w:hAnsi="Times New Roman"/>
          <w:sz w:val="28"/>
          <w:szCs w:val="28"/>
        </w:rPr>
        <w:t>Задачи:</w:t>
      </w:r>
    </w:p>
    <w:p w:rsidR="003916C0" w:rsidRPr="0015369B" w:rsidRDefault="003916C0" w:rsidP="0015369B">
      <w:pPr>
        <w:spacing w:after="0" w:line="240" w:lineRule="auto"/>
        <w:ind w:firstLine="567"/>
        <w:jc w:val="both"/>
        <w:rPr>
          <w:rFonts w:ascii="Times New Roman" w:hAnsi="Times New Roman"/>
          <w:sz w:val="28"/>
          <w:szCs w:val="28"/>
        </w:rPr>
      </w:pPr>
      <w:r w:rsidRPr="0015369B">
        <w:rPr>
          <w:rFonts w:ascii="Times New Roman" w:hAnsi="Times New Roman"/>
          <w:sz w:val="28"/>
          <w:szCs w:val="28"/>
        </w:rPr>
        <w:t>- привлечение младших школьников к систематическим и регулярным занятиям физической культурой и спортом;</w:t>
      </w:r>
    </w:p>
    <w:p w:rsidR="003916C0" w:rsidRDefault="003916C0" w:rsidP="0015369B">
      <w:pPr>
        <w:spacing w:after="0" w:line="240" w:lineRule="auto"/>
        <w:ind w:firstLine="567"/>
        <w:jc w:val="both"/>
        <w:rPr>
          <w:rFonts w:ascii="Times New Roman" w:hAnsi="Times New Roman"/>
          <w:sz w:val="28"/>
          <w:szCs w:val="28"/>
        </w:rPr>
      </w:pPr>
      <w:r w:rsidRPr="0015369B">
        <w:rPr>
          <w:rFonts w:ascii="Times New Roman" w:hAnsi="Times New Roman"/>
          <w:sz w:val="28"/>
          <w:szCs w:val="28"/>
        </w:rPr>
        <w:t>- пропаганда здорового образа жизни</w:t>
      </w:r>
      <w:r>
        <w:rPr>
          <w:rFonts w:ascii="Times New Roman" w:hAnsi="Times New Roman"/>
          <w:sz w:val="28"/>
          <w:szCs w:val="28"/>
        </w:rPr>
        <w:t>.</w:t>
      </w:r>
    </w:p>
    <w:p w:rsidR="003916C0" w:rsidRPr="0015369B" w:rsidRDefault="003916C0" w:rsidP="0015369B">
      <w:pPr>
        <w:spacing w:after="0" w:line="240" w:lineRule="auto"/>
        <w:ind w:firstLine="567"/>
        <w:jc w:val="both"/>
        <w:rPr>
          <w:rFonts w:ascii="Times New Roman" w:hAnsi="Times New Roman"/>
          <w:sz w:val="28"/>
          <w:szCs w:val="28"/>
        </w:rPr>
      </w:pPr>
    </w:p>
    <w:p w:rsidR="003C26F8" w:rsidRPr="0015369B" w:rsidRDefault="003916C0" w:rsidP="00F17683">
      <w:pPr>
        <w:pStyle w:val="a5"/>
        <w:numPr>
          <w:ilvl w:val="0"/>
          <w:numId w:val="13"/>
        </w:numPr>
        <w:spacing w:after="0" w:line="240" w:lineRule="auto"/>
        <w:ind w:left="0" w:firstLine="567"/>
        <w:jc w:val="center"/>
        <w:rPr>
          <w:rFonts w:ascii="Times New Roman" w:hAnsi="Times New Roman"/>
          <w:b/>
          <w:sz w:val="28"/>
          <w:szCs w:val="28"/>
        </w:rPr>
      </w:pPr>
      <w:r w:rsidRPr="0015369B">
        <w:rPr>
          <w:rFonts w:ascii="Times New Roman" w:hAnsi="Times New Roman"/>
          <w:b/>
          <w:sz w:val="28"/>
          <w:szCs w:val="28"/>
        </w:rPr>
        <w:t>Время и место проведения соревнований</w:t>
      </w:r>
    </w:p>
    <w:p w:rsidR="003916C0" w:rsidRPr="0015369B" w:rsidRDefault="003916C0" w:rsidP="0015369B">
      <w:pPr>
        <w:spacing w:after="0" w:line="240" w:lineRule="auto"/>
        <w:ind w:firstLine="567"/>
        <w:jc w:val="both"/>
        <w:rPr>
          <w:rFonts w:ascii="Times New Roman" w:hAnsi="Times New Roman"/>
          <w:sz w:val="28"/>
          <w:szCs w:val="28"/>
        </w:rPr>
      </w:pPr>
      <w:r w:rsidRPr="0015369B">
        <w:rPr>
          <w:rFonts w:ascii="Times New Roman" w:hAnsi="Times New Roman"/>
          <w:sz w:val="28"/>
          <w:szCs w:val="28"/>
        </w:rPr>
        <w:t xml:space="preserve">Соревнования проводятся </w:t>
      </w:r>
      <w:r w:rsidR="006025AF">
        <w:rPr>
          <w:rFonts w:ascii="Times New Roman" w:hAnsi="Times New Roman"/>
          <w:sz w:val="28"/>
          <w:szCs w:val="28"/>
        </w:rPr>
        <w:t xml:space="preserve">18 декабря 2025 </w:t>
      </w:r>
      <w:r w:rsidRPr="0015369B">
        <w:rPr>
          <w:rFonts w:ascii="Times New Roman" w:hAnsi="Times New Roman"/>
          <w:sz w:val="28"/>
          <w:szCs w:val="28"/>
        </w:rPr>
        <w:t xml:space="preserve">года на базе муниципального бюджетного общеобразовательного учреждения «Гимназия» по адресу: </w:t>
      </w:r>
      <w:r w:rsidR="003C26F8">
        <w:rPr>
          <w:rFonts w:ascii="Times New Roman" w:hAnsi="Times New Roman"/>
          <w:sz w:val="28"/>
          <w:szCs w:val="28"/>
        </w:rPr>
        <w:br/>
      </w:r>
      <w:r w:rsidRPr="0015369B">
        <w:rPr>
          <w:rFonts w:ascii="Times New Roman" w:hAnsi="Times New Roman"/>
          <w:sz w:val="28"/>
          <w:szCs w:val="28"/>
        </w:rPr>
        <w:t>г. Александровск, ул. Пионерская, 10, сбор участников в 9.30 ч.</w:t>
      </w:r>
      <w:r w:rsidR="003C26F8">
        <w:rPr>
          <w:rFonts w:ascii="Times New Roman" w:hAnsi="Times New Roman"/>
          <w:sz w:val="28"/>
          <w:szCs w:val="28"/>
        </w:rPr>
        <w:t xml:space="preserve"> </w:t>
      </w:r>
      <w:r w:rsidRPr="0015369B">
        <w:rPr>
          <w:rFonts w:ascii="Times New Roman" w:hAnsi="Times New Roman"/>
          <w:sz w:val="28"/>
          <w:szCs w:val="28"/>
        </w:rPr>
        <w:t>Начало соревнований в 10.00 ч.</w:t>
      </w:r>
    </w:p>
    <w:p w:rsidR="003916C0" w:rsidRPr="0015369B" w:rsidRDefault="003916C0" w:rsidP="0015369B">
      <w:pPr>
        <w:pStyle w:val="a5"/>
        <w:spacing w:after="0" w:line="240" w:lineRule="auto"/>
        <w:ind w:left="0" w:firstLine="567"/>
        <w:jc w:val="both"/>
        <w:rPr>
          <w:rFonts w:ascii="Times New Roman" w:hAnsi="Times New Roman"/>
          <w:sz w:val="28"/>
          <w:szCs w:val="28"/>
        </w:rPr>
      </w:pPr>
    </w:p>
    <w:p w:rsidR="003C26F8" w:rsidRPr="0015369B" w:rsidRDefault="003916C0" w:rsidP="00F17683">
      <w:pPr>
        <w:pStyle w:val="a5"/>
        <w:numPr>
          <w:ilvl w:val="0"/>
          <w:numId w:val="13"/>
        </w:numPr>
        <w:spacing w:after="0" w:line="240" w:lineRule="auto"/>
        <w:ind w:left="0" w:firstLine="567"/>
        <w:jc w:val="center"/>
        <w:rPr>
          <w:rFonts w:ascii="Times New Roman" w:hAnsi="Times New Roman"/>
          <w:b/>
          <w:sz w:val="28"/>
          <w:szCs w:val="28"/>
        </w:rPr>
      </w:pPr>
      <w:r w:rsidRPr="0015369B">
        <w:rPr>
          <w:rFonts w:ascii="Times New Roman" w:hAnsi="Times New Roman"/>
          <w:b/>
          <w:sz w:val="28"/>
          <w:szCs w:val="28"/>
        </w:rPr>
        <w:t>Руководство организацией и проведением соревнований</w:t>
      </w:r>
    </w:p>
    <w:p w:rsidR="003916C0" w:rsidRPr="0015369B" w:rsidRDefault="003916C0" w:rsidP="0015369B">
      <w:pPr>
        <w:pStyle w:val="a5"/>
        <w:spacing w:after="0" w:line="240" w:lineRule="auto"/>
        <w:ind w:left="0" w:firstLine="567"/>
        <w:jc w:val="both"/>
        <w:rPr>
          <w:rFonts w:ascii="Times New Roman" w:hAnsi="Times New Roman"/>
          <w:b/>
          <w:sz w:val="28"/>
          <w:szCs w:val="28"/>
        </w:rPr>
      </w:pPr>
      <w:r w:rsidRPr="0015369B">
        <w:rPr>
          <w:rFonts w:ascii="Times New Roman" w:hAnsi="Times New Roman"/>
          <w:sz w:val="28"/>
          <w:szCs w:val="28"/>
        </w:rPr>
        <w:t>Организатором соревнований являются управление образования Александровского муниципального округа. Непосредственное проведение соревнований возлагается на методическое объединений учителей физической культуры.</w:t>
      </w:r>
    </w:p>
    <w:p w:rsidR="003916C0" w:rsidRDefault="003916C0" w:rsidP="0015369B">
      <w:pPr>
        <w:spacing w:after="0" w:line="240" w:lineRule="auto"/>
        <w:ind w:firstLine="567"/>
        <w:jc w:val="both"/>
        <w:rPr>
          <w:rFonts w:ascii="Times New Roman" w:hAnsi="Times New Roman"/>
          <w:sz w:val="28"/>
          <w:szCs w:val="28"/>
        </w:rPr>
      </w:pPr>
      <w:r w:rsidRPr="0015369B">
        <w:rPr>
          <w:rFonts w:ascii="Times New Roman" w:hAnsi="Times New Roman"/>
          <w:b/>
          <w:sz w:val="28"/>
          <w:szCs w:val="28"/>
        </w:rPr>
        <w:t>Главный судья</w:t>
      </w:r>
      <w:r w:rsidRPr="0015369B">
        <w:rPr>
          <w:rFonts w:ascii="Times New Roman" w:hAnsi="Times New Roman"/>
          <w:sz w:val="28"/>
          <w:szCs w:val="28"/>
        </w:rPr>
        <w:t xml:space="preserve"> – Дроздов И.А. </w:t>
      </w:r>
    </w:p>
    <w:p w:rsidR="003916C0" w:rsidRPr="0015369B" w:rsidRDefault="003916C0" w:rsidP="0015369B">
      <w:pPr>
        <w:spacing w:after="0" w:line="240" w:lineRule="auto"/>
        <w:ind w:firstLine="567"/>
        <w:jc w:val="both"/>
        <w:rPr>
          <w:rFonts w:ascii="Times New Roman" w:hAnsi="Times New Roman"/>
          <w:sz w:val="28"/>
          <w:szCs w:val="28"/>
        </w:rPr>
      </w:pPr>
      <w:r w:rsidRPr="0015369B">
        <w:rPr>
          <w:rFonts w:ascii="Times New Roman" w:hAnsi="Times New Roman"/>
          <w:b/>
          <w:sz w:val="28"/>
          <w:szCs w:val="28"/>
        </w:rPr>
        <w:t>Секретарь</w:t>
      </w:r>
      <w:r w:rsidRPr="0015369B">
        <w:rPr>
          <w:rFonts w:ascii="Times New Roman" w:hAnsi="Times New Roman"/>
          <w:sz w:val="28"/>
          <w:szCs w:val="28"/>
        </w:rPr>
        <w:t xml:space="preserve"> – Ларионова Н.А.</w:t>
      </w:r>
    </w:p>
    <w:p w:rsidR="003916C0" w:rsidRPr="0015369B" w:rsidRDefault="003916C0" w:rsidP="0015369B">
      <w:pPr>
        <w:spacing w:after="0" w:line="240" w:lineRule="auto"/>
        <w:ind w:firstLine="567"/>
        <w:jc w:val="both"/>
        <w:rPr>
          <w:rFonts w:ascii="Times New Roman" w:hAnsi="Times New Roman"/>
          <w:sz w:val="28"/>
          <w:szCs w:val="28"/>
        </w:rPr>
      </w:pPr>
      <w:r w:rsidRPr="0015369B">
        <w:rPr>
          <w:rFonts w:ascii="Times New Roman" w:hAnsi="Times New Roman"/>
          <w:b/>
          <w:sz w:val="28"/>
          <w:szCs w:val="28"/>
        </w:rPr>
        <w:t>Судьи:</w:t>
      </w:r>
      <w:r w:rsidRPr="0015369B">
        <w:rPr>
          <w:rFonts w:ascii="Times New Roman" w:hAnsi="Times New Roman"/>
          <w:sz w:val="28"/>
          <w:szCs w:val="28"/>
        </w:rPr>
        <w:t xml:space="preserve"> Быстрова С.А., Вагнер А.А., Синюкова Е.М., Лоскутова Л.В., Моржакова И.В.</w:t>
      </w:r>
    </w:p>
    <w:p w:rsidR="003916C0" w:rsidRPr="0015369B" w:rsidRDefault="003916C0" w:rsidP="0015369B">
      <w:pPr>
        <w:spacing w:after="0" w:line="240" w:lineRule="auto"/>
        <w:ind w:firstLine="567"/>
        <w:jc w:val="both"/>
        <w:rPr>
          <w:rFonts w:ascii="Times New Roman" w:hAnsi="Times New Roman"/>
          <w:sz w:val="28"/>
          <w:szCs w:val="28"/>
        </w:rPr>
      </w:pPr>
    </w:p>
    <w:p w:rsidR="003C26F8" w:rsidRPr="0015369B" w:rsidRDefault="003916C0" w:rsidP="00F17683">
      <w:pPr>
        <w:pStyle w:val="a5"/>
        <w:numPr>
          <w:ilvl w:val="0"/>
          <w:numId w:val="13"/>
        </w:numPr>
        <w:spacing w:after="0" w:line="240" w:lineRule="auto"/>
        <w:ind w:left="0" w:firstLine="567"/>
        <w:jc w:val="center"/>
        <w:rPr>
          <w:rFonts w:ascii="Times New Roman" w:hAnsi="Times New Roman"/>
          <w:b/>
          <w:sz w:val="28"/>
          <w:szCs w:val="28"/>
        </w:rPr>
      </w:pPr>
      <w:r w:rsidRPr="0015369B">
        <w:rPr>
          <w:rFonts w:ascii="Times New Roman" w:hAnsi="Times New Roman"/>
          <w:b/>
          <w:sz w:val="28"/>
          <w:szCs w:val="28"/>
        </w:rPr>
        <w:t>Участники соревнований</w:t>
      </w:r>
    </w:p>
    <w:p w:rsidR="003916C0" w:rsidRPr="0015369B" w:rsidRDefault="003916C0" w:rsidP="0015369B">
      <w:pPr>
        <w:pStyle w:val="a5"/>
        <w:spacing w:after="0" w:line="240" w:lineRule="auto"/>
        <w:ind w:left="0" w:firstLine="567"/>
        <w:jc w:val="both"/>
        <w:rPr>
          <w:rFonts w:ascii="Times New Roman" w:hAnsi="Times New Roman"/>
          <w:sz w:val="28"/>
          <w:szCs w:val="28"/>
        </w:rPr>
      </w:pPr>
      <w:r w:rsidRPr="0015369B">
        <w:rPr>
          <w:rFonts w:ascii="Times New Roman" w:hAnsi="Times New Roman"/>
          <w:sz w:val="28"/>
          <w:szCs w:val="28"/>
        </w:rPr>
        <w:t>Соревнования командные. Возраст участников – учащиеся 1-4 классов.</w:t>
      </w:r>
    </w:p>
    <w:p w:rsidR="003916C0" w:rsidRPr="0015369B" w:rsidRDefault="003916C0" w:rsidP="0015369B">
      <w:pPr>
        <w:pStyle w:val="a5"/>
        <w:spacing w:after="0" w:line="240" w:lineRule="auto"/>
        <w:ind w:left="0" w:firstLine="567"/>
        <w:jc w:val="both"/>
        <w:rPr>
          <w:rFonts w:ascii="Times New Roman" w:hAnsi="Times New Roman"/>
          <w:sz w:val="28"/>
          <w:szCs w:val="28"/>
        </w:rPr>
      </w:pPr>
      <w:r w:rsidRPr="0015369B">
        <w:rPr>
          <w:rFonts w:ascii="Times New Roman" w:hAnsi="Times New Roman"/>
          <w:sz w:val="28"/>
          <w:szCs w:val="28"/>
        </w:rPr>
        <w:t xml:space="preserve">Состав команды – 8 человек: 1 класс – 2 чел. (девочка, мальчик), 2 класс – 2 чел. (девочка, мальчик), 3 класс – 2 чел. (девочка, мальчик), 4 класс – 2 чел. (девочка, мальчик); 2 представителя. </w:t>
      </w:r>
      <w:r w:rsidRPr="0015369B">
        <w:rPr>
          <w:rFonts w:ascii="Times New Roman" w:hAnsi="Times New Roman"/>
          <w:b/>
          <w:sz w:val="28"/>
          <w:szCs w:val="28"/>
        </w:rPr>
        <w:t>Второгодники не допускаются!</w:t>
      </w:r>
    </w:p>
    <w:p w:rsidR="00F17683" w:rsidRDefault="00F17683" w:rsidP="00D6703C">
      <w:pPr>
        <w:pStyle w:val="a5"/>
        <w:spacing w:after="0" w:line="240" w:lineRule="auto"/>
        <w:ind w:left="0"/>
        <w:jc w:val="both"/>
        <w:rPr>
          <w:rFonts w:ascii="Times New Roman" w:hAnsi="Times New Roman"/>
          <w:sz w:val="28"/>
          <w:szCs w:val="28"/>
        </w:rPr>
      </w:pPr>
    </w:p>
    <w:p w:rsidR="00D6703C" w:rsidRDefault="00D6703C" w:rsidP="00D6703C">
      <w:pPr>
        <w:pStyle w:val="a5"/>
        <w:spacing w:after="0" w:line="240" w:lineRule="auto"/>
        <w:ind w:left="0"/>
        <w:jc w:val="both"/>
        <w:rPr>
          <w:rFonts w:ascii="Times New Roman" w:hAnsi="Times New Roman"/>
          <w:sz w:val="28"/>
          <w:szCs w:val="28"/>
        </w:rPr>
      </w:pPr>
    </w:p>
    <w:p w:rsidR="00D6703C" w:rsidRDefault="00D6703C" w:rsidP="00D6703C">
      <w:pPr>
        <w:pStyle w:val="a5"/>
        <w:spacing w:after="0" w:line="240" w:lineRule="auto"/>
        <w:ind w:left="0"/>
        <w:jc w:val="both"/>
        <w:rPr>
          <w:rFonts w:ascii="Times New Roman" w:hAnsi="Times New Roman"/>
          <w:sz w:val="28"/>
          <w:szCs w:val="28"/>
        </w:rPr>
      </w:pPr>
    </w:p>
    <w:p w:rsidR="00D6703C" w:rsidRPr="0015369B" w:rsidRDefault="00D6703C" w:rsidP="00D6703C">
      <w:pPr>
        <w:pStyle w:val="a5"/>
        <w:spacing w:after="0" w:line="240" w:lineRule="auto"/>
        <w:ind w:left="0"/>
        <w:jc w:val="both"/>
        <w:rPr>
          <w:rFonts w:ascii="Times New Roman" w:hAnsi="Times New Roman"/>
          <w:sz w:val="28"/>
          <w:szCs w:val="28"/>
        </w:rPr>
      </w:pPr>
    </w:p>
    <w:p w:rsidR="003C26F8" w:rsidRPr="0015369B" w:rsidRDefault="003916C0" w:rsidP="00F17683">
      <w:pPr>
        <w:pStyle w:val="a5"/>
        <w:spacing w:after="0" w:line="240" w:lineRule="auto"/>
        <w:ind w:left="0" w:firstLine="567"/>
        <w:jc w:val="center"/>
        <w:rPr>
          <w:rFonts w:ascii="Times New Roman" w:hAnsi="Times New Roman"/>
          <w:b/>
          <w:sz w:val="28"/>
          <w:szCs w:val="28"/>
        </w:rPr>
      </w:pPr>
      <w:r w:rsidRPr="0015369B">
        <w:rPr>
          <w:rFonts w:ascii="Times New Roman" w:hAnsi="Times New Roman"/>
          <w:b/>
          <w:sz w:val="28"/>
          <w:szCs w:val="28"/>
        </w:rPr>
        <w:lastRenderedPageBreak/>
        <w:t>5.</w:t>
      </w:r>
      <w:r w:rsidR="003C26F8">
        <w:rPr>
          <w:rFonts w:ascii="Times New Roman" w:hAnsi="Times New Roman"/>
          <w:b/>
          <w:sz w:val="28"/>
          <w:szCs w:val="28"/>
        </w:rPr>
        <w:t xml:space="preserve"> </w:t>
      </w:r>
      <w:r w:rsidRPr="0015369B">
        <w:rPr>
          <w:rFonts w:ascii="Times New Roman" w:hAnsi="Times New Roman"/>
          <w:b/>
          <w:sz w:val="28"/>
          <w:szCs w:val="28"/>
        </w:rPr>
        <w:t>Программа соревнований</w:t>
      </w:r>
    </w:p>
    <w:p w:rsidR="003916C0" w:rsidRPr="0015369B" w:rsidRDefault="003916C0" w:rsidP="0015369B">
      <w:pPr>
        <w:pStyle w:val="a5"/>
        <w:spacing w:after="0" w:line="240" w:lineRule="auto"/>
        <w:ind w:left="0" w:firstLine="567"/>
        <w:jc w:val="both"/>
        <w:rPr>
          <w:rFonts w:ascii="Times New Roman" w:hAnsi="Times New Roman"/>
          <w:sz w:val="28"/>
          <w:szCs w:val="28"/>
        </w:rPr>
      </w:pPr>
      <w:r w:rsidRPr="0015369B">
        <w:rPr>
          <w:rFonts w:ascii="Times New Roman" w:hAnsi="Times New Roman"/>
          <w:sz w:val="28"/>
          <w:szCs w:val="28"/>
        </w:rPr>
        <w:t xml:space="preserve">На все эстафеты команда строится следующим образом: девочка, мальчик – 1 класс; девочка, мальчик – 2 класс; девочка, мальчик – 3 класс; девочка, мальчик – 4 класс. </w:t>
      </w:r>
    </w:p>
    <w:p w:rsidR="003916C0" w:rsidRPr="0015369B" w:rsidRDefault="003916C0" w:rsidP="0015369B">
      <w:pPr>
        <w:spacing w:after="0" w:line="240" w:lineRule="auto"/>
        <w:ind w:firstLine="567"/>
        <w:jc w:val="both"/>
        <w:rPr>
          <w:rFonts w:ascii="Times New Roman" w:hAnsi="Times New Roman"/>
          <w:sz w:val="28"/>
          <w:szCs w:val="28"/>
          <w:u w:val="single"/>
        </w:rPr>
      </w:pPr>
      <w:r w:rsidRPr="0015369B">
        <w:rPr>
          <w:rFonts w:ascii="Times New Roman" w:hAnsi="Times New Roman"/>
          <w:b/>
          <w:sz w:val="28"/>
          <w:szCs w:val="28"/>
          <w:u w:val="single"/>
        </w:rPr>
        <w:t>Эстафета № 1</w:t>
      </w:r>
      <w:r w:rsidRPr="0015369B">
        <w:rPr>
          <w:rFonts w:ascii="Times New Roman" w:hAnsi="Times New Roman"/>
          <w:i/>
          <w:sz w:val="28"/>
          <w:szCs w:val="28"/>
          <w:u w:val="single"/>
        </w:rPr>
        <w:t>(«Челночный бег»).</w:t>
      </w:r>
    </w:p>
    <w:p w:rsidR="003916C0" w:rsidRPr="0015369B" w:rsidRDefault="003916C0" w:rsidP="0015369B">
      <w:pPr>
        <w:spacing w:after="0" w:line="240" w:lineRule="auto"/>
        <w:ind w:firstLine="567"/>
        <w:jc w:val="both"/>
        <w:rPr>
          <w:rFonts w:ascii="Times New Roman" w:hAnsi="Times New Roman"/>
          <w:sz w:val="28"/>
          <w:szCs w:val="28"/>
        </w:rPr>
      </w:pPr>
      <w:r w:rsidRPr="0015369B">
        <w:rPr>
          <w:rFonts w:ascii="Times New Roman" w:hAnsi="Times New Roman"/>
          <w:sz w:val="28"/>
          <w:szCs w:val="28"/>
        </w:rPr>
        <w:t xml:space="preserve">На дистанции находятся 2 обруча на расстоянии </w:t>
      </w:r>
      <w:smartTag w:uri="urn:schemas-microsoft-com:office:smarttags" w:element="metricconverter">
        <w:smartTagPr>
          <w:attr w:name="ProductID" w:val="5 м"/>
        </w:smartTagPr>
        <w:r w:rsidRPr="0015369B">
          <w:rPr>
            <w:rFonts w:ascii="Times New Roman" w:hAnsi="Times New Roman"/>
            <w:sz w:val="28"/>
            <w:szCs w:val="28"/>
          </w:rPr>
          <w:t>5 м</w:t>
        </w:r>
      </w:smartTag>
      <w:r w:rsidRPr="0015369B">
        <w:rPr>
          <w:rFonts w:ascii="Times New Roman" w:hAnsi="Times New Roman"/>
          <w:sz w:val="28"/>
          <w:szCs w:val="28"/>
        </w:rPr>
        <w:t xml:space="preserve"> друг от друга. Расстояние от стартовой линии до обруча № 1 – </w:t>
      </w:r>
      <w:smartTag w:uri="urn:schemas-microsoft-com:office:smarttags" w:element="metricconverter">
        <w:smartTagPr>
          <w:attr w:name="ProductID" w:val="5 м"/>
        </w:smartTagPr>
        <w:r w:rsidRPr="0015369B">
          <w:rPr>
            <w:rFonts w:ascii="Times New Roman" w:hAnsi="Times New Roman"/>
            <w:sz w:val="28"/>
            <w:szCs w:val="28"/>
          </w:rPr>
          <w:t>5 м</w:t>
        </w:r>
      </w:smartTag>
      <w:r w:rsidRPr="0015369B">
        <w:rPr>
          <w:rFonts w:ascii="Times New Roman" w:hAnsi="Times New Roman"/>
          <w:sz w:val="28"/>
          <w:szCs w:val="28"/>
        </w:rPr>
        <w:t xml:space="preserve">. На стартовой линии лежат 2 куба размером 30 х </w:t>
      </w:r>
      <w:smartTag w:uri="urn:schemas-microsoft-com:office:smarttags" w:element="metricconverter">
        <w:smartTagPr>
          <w:attr w:name="ProductID" w:val="30 см"/>
        </w:smartTagPr>
        <w:r w:rsidRPr="0015369B">
          <w:rPr>
            <w:rFonts w:ascii="Times New Roman" w:hAnsi="Times New Roman"/>
            <w:sz w:val="28"/>
            <w:szCs w:val="28"/>
          </w:rPr>
          <w:t>30 см</w:t>
        </w:r>
      </w:smartTag>
      <w:r w:rsidRPr="0015369B">
        <w:rPr>
          <w:rFonts w:ascii="Times New Roman" w:hAnsi="Times New Roman"/>
          <w:sz w:val="28"/>
          <w:szCs w:val="28"/>
        </w:rPr>
        <w:t>.</w:t>
      </w:r>
    </w:p>
    <w:p w:rsidR="003916C0" w:rsidRPr="0015369B" w:rsidRDefault="003916C0" w:rsidP="0015369B">
      <w:pPr>
        <w:spacing w:after="0" w:line="240" w:lineRule="auto"/>
        <w:ind w:firstLine="567"/>
        <w:jc w:val="both"/>
        <w:rPr>
          <w:rFonts w:ascii="Times New Roman" w:hAnsi="Times New Roman"/>
          <w:sz w:val="28"/>
          <w:szCs w:val="28"/>
        </w:rPr>
      </w:pPr>
      <w:r w:rsidRPr="0015369B">
        <w:rPr>
          <w:rFonts w:ascii="Times New Roman" w:hAnsi="Times New Roman"/>
          <w:sz w:val="28"/>
          <w:szCs w:val="28"/>
          <w:u w:val="single"/>
        </w:rPr>
        <w:t>1 этап</w:t>
      </w:r>
      <w:r w:rsidRPr="0015369B">
        <w:rPr>
          <w:rFonts w:ascii="Times New Roman" w:hAnsi="Times New Roman"/>
          <w:sz w:val="28"/>
          <w:szCs w:val="28"/>
        </w:rPr>
        <w:t xml:space="preserve"> – учащиеся 1 класса (девочка, мальчик).</w:t>
      </w:r>
    </w:p>
    <w:p w:rsidR="003916C0" w:rsidRPr="0015369B" w:rsidRDefault="003916C0" w:rsidP="0015369B">
      <w:pPr>
        <w:spacing w:after="0" w:line="240" w:lineRule="auto"/>
        <w:ind w:firstLine="567"/>
        <w:jc w:val="both"/>
        <w:rPr>
          <w:rFonts w:ascii="Times New Roman" w:hAnsi="Times New Roman"/>
          <w:sz w:val="28"/>
          <w:szCs w:val="28"/>
        </w:rPr>
      </w:pPr>
      <w:r w:rsidRPr="0015369B">
        <w:rPr>
          <w:rFonts w:ascii="Times New Roman" w:hAnsi="Times New Roman"/>
          <w:sz w:val="28"/>
          <w:szCs w:val="28"/>
        </w:rPr>
        <w:t xml:space="preserve">Задание: девочка берет первый куб и бежит до обруча № 1, кладет его в обруч и гладким бегом возвращается обратно, передавая эстафету мальчику. </w:t>
      </w:r>
    </w:p>
    <w:p w:rsidR="003916C0" w:rsidRPr="0015369B" w:rsidRDefault="003916C0" w:rsidP="0015369B">
      <w:pPr>
        <w:spacing w:after="0" w:line="240" w:lineRule="auto"/>
        <w:ind w:firstLine="567"/>
        <w:jc w:val="both"/>
        <w:rPr>
          <w:rFonts w:ascii="Times New Roman" w:hAnsi="Times New Roman"/>
          <w:sz w:val="28"/>
          <w:szCs w:val="28"/>
        </w:rPr>
      </w:pPr>
      <w:r w:rsidRPr="0015369B">
        <w:rPr>
          <w:rFonts w:ascii="Times New Roman" w:hAnsi="Times New Roman"/>
          <w:sz w:val="28"/>
          <w:szCs w:val="28"/>
        </w:rPr>
        <w:t>Мальчик берет второй куб и бежит до обруча № 2, кладет его в обруч и гладким бегом возвращается обратно, передавая эстафету девочке 2-го класса.</w:t>
      </w:r>
    </w:p>
    <w:p w:rsidR="003916C0" w:rsidRPr="0015369B" w:rsidRDefault="003916C0" w:rsidP="0015369B">
      <w:pPr>
        <w:spacing w:after="0" w:line="240" w:lineRule="auto"/>
        <w:ind w:firstLine="567"/>
        <w:jc w:val="both"/>
        <w:rPr>
          <w:rFonts w:ascii="Times New Roman" w:hAnsi="Times New Roman"/>
          <w:sz w:val="28"/>
          <w:szCs w:val="28"/>
        </w:rPr>
      </w:pPr>
      <w:r w:rsidRPr="0015369B">
        <w:rPr>
          <w:rFonts w:ascii="Times New Roman" w:hAnsi="Times New Roman"/>
          <w:sz w:val="28"/>
          <w:szCs w:val="28"/>
          <w:u w:val="single"/>
        </w:rPr>
        <w:t>2 этап</w:t>
      </w:r>
      <w:r w:rsidRPr="0015369B">
        <w:rPr>
          <w:rFonts w:ascii="Times New Roman" w:hAnsi="Times New Roman"/>
          <w:sz w:val="28"/>
          <w:szCs w:val="28"/>
        </w:rPr>
        <w:t xml:space="preserve"> – учащиеся 2 класса (девочка, мальчик).</w:t>
      </w:r>
    </w:p>
    <w:p w:rsidR="003916C0" w:rsidRPr="0015369B" w:rsidRDefault="003916C0" w:rsidP="0015369B">
      <w:pPr>
        <w:spacing w:after="0" w:line="240" w:lineRule="auto"/>
        <w:ind w:firstLine="567"/>
        <w:jc w:val="both"/>
        <w:rPr>
          <w:rFonts w:ascii="Times New Roman" w:hAnsi="Times New Roman"/>
          <w:sz w:val="28"/>
          <w:szCs w:val="28"/>
        </w:rPr>
      </w:pPr>
      <w:r w:rsidRPr="0015369B">
        <w:rPr>
          <w:rFonts w:ascii="Times New Roman" w:hAnsi="Times New Roman"/>
          <w:sz w:val="28"/>
          <w:szCs w:val="28"/>
        </w:rPr>
        <w:t xml:space="preserve">Задание: девочка гладким бегом бежит до обруча № 1, берет первый куб и бегом возвращается обратно, кладет куб на стартовую линию, передавая эстафету мальчику. </w:t>
      </w:r>
    </w:p>
    <w:p w:rsidR="003916C0" w:rsidRPr="0015369B" w:rsidRDefault="003916C0" w:rsidP="0015369B">
      <w:pPr>
        <w:spacing w:after="0" w:line="240" w:lineRule="auto"/>
        <w:ind w:firstLine="567"/>
        <w:jc w:val="both"/>
        <w:rPr>
          <w:rFonts w:ascii="Times New Roman" w:hAnsi="Times New Roman"/>
          <w:sz w:val="28"/>
          <w:szCs w:val="28"/>
        </w:rPr>
      </w:pPr>
      <w:r w:rsidRPr="0015369B">
        <w:rPr>
          <w:rFonts w:ascii="Times New Roman" w:hAnsi="Times New Roman"/>
          <w:sz w:val="28"/>
          <w:szCs w:val="28"/>
        </w:rPr>
        <w:t>Мальчик гладким бегом бежит до обруча № 2, берет второй куб и бегом возвращается обратно, кладет куб на стартовую линию, передавая эстафету девочке 3-го класса.</w:t>
      </w:r>
    </w:p>
    <w:p w:rsidR="003916C0" w:rsidRPr="0015369B" w:rsidRDefault="003916C0" w:rsidP="0015369B">
      <w:pPr>
        <w:spacing w:after="0" w:line="240" w:lineRule="auto"/>
        <w:ind w:firstLine="567"/>
        <w:jc w:val="both"/>
        <w:rPr>
          <w:rFonts w:ascii="Times New Roman" w:hAnsi="Times New Roman"/>
          <w:sz w:val="28"/>
          <w:szCs w:val="28"/>
        </w:rPr>
      </w:pPr>
      <w:r w:rsidRPr="0015369B">
        <w:rPr>
          <w:rFonts w:ascii="Times New Roman" w:hAnsi="Times New Roman"/>
          <w:sz w:val="28"/>
          <w:szCs w:val="28"/>
          <w:u w:val="single"/>
        </w:rPr>
        <w:t>3 этап</w:t>
      </w:r>
      <w:r w:rsidRPr="0015369B">
        <w:rPr>
          <w:rFonts w:ascii="Times New Roman" w:hAnsi="Times New Roman"/>
          <w:sz w:val="28"/>
          <w:szCs w:val="28"/>
        </w:rPr>
        <w:t xml:space="preserve"> – учащиеся 3 класса (девочка, мальчик).</w:t>
      </w:r>
    </w:p>
    <w:p w:rsidR="003916C0" w:rsidRPr="0015369B" w:rsidRDefault="003916C0" w:rsidP="0015369B">
      <w:pPr>
        <w:spacing w:after="0" w:line="240" w:lineRule="auto"/>
        <w:ind w:firstLine="567"/>
        <w:jc w:val="both"/>
        <w:rPr>
          <w:rFonts w:ascii="Times New Roman" w:hAnsi="Times New Roman"/>
          <w:sz w:val="28"/>
          <w:szCs w:val="28"/>
        </w:rPr>
      </w:pPr>
      <w:r w:rsidRPr="0015369B">
        <w:rPr>
          <w:rFonts w:ascii="Times New Roman" w:hAnsi="Times New Roman"/>
          <w:sz w:val="28"/>
          <w:szCs w:val="28"/>
        </w:rPr>
        <w:t xml:space="preserve">Задание: девочка берет первый куб и бежит до обруча № 1, кладет его в обруч и гладким бегом возвращается обратно, берет второй куб и бежит до обруча № 2, кладет его в обруч и гладким бегом возвращается обратно, передавая эстафету мальчику. </w:t>
      </w:r>
    </w:p>
    <w:p w:rsidR="003916C0" w:rsidRPr="0015369B" w:rsidRDefault="003916C0" w:rsidP="0015369B">
      <w:pPr>
        <w:spacing w:after="0" w:line="240" w:lineRule="auto"/>
        <w:ind w:firstLine="567"/>
        <w:jc w:val="both"/>
        <w:rPr>
          <w:rFonts w:ascii="Times New Roman" w:hAnsi="Times New Roman"/>
          <w:sz w:val="28"/>
          <w:szCs w:val="28"/>
        </w:rPr>
      </w:pPr>
      <w:r w:rsidRPr="0015369B">
        <w:rPr>
          <w:rFonts w:ascii="Times New Roman" w:hAnsi="Times New Roman"/>
          <w:sz w:val="28"/>
          <w:szCs w:val="28"/>
        </w:rPr>
        <w:t xml:space="preserve">Мальчик гладким бегом бежит до обруча № 1, берет первый куб и бегом возвращается обратно, кладет куб на стартовую линию, гладким бегом бежит до обруча № 2, берет второй куб и бегом возвращается обратно, кладет куб на стартовую линию, передавая эстафету девочке 4-го класса. </w:t>
      </w:r>
    </w:p>
    <w:p w:rsidR="003916C0" w:rsidRPr="0015369B" w:rsidRDefault="003916C0" w:rsidP="0015369B">
      <w:pPr>
        <w:spacing w:after="0" w:line="240" w:lineRule="auto"/>
        <w:ind w:firstLine="567"/>
        <w:jc w:val="both"/>
        <w:rPr>
          <w:rFonts w:ascii="Times New Roman" w:hAnsi="Times New Roman"/>
          <w:sz w:val="28"/>
          <w:szCs w:val="28"/>
        </w:rPr>
      </w:pPr>
      <w:r w:rsidRPr="0015369B">
        <w:rPr>
          <w:rFonts w:ascii="Times New Roman" w:hAnsi="Times New Roman"/>
          <w:sz w:val="28"/>
          <w:szCs w:val="28"/>
          <w:u w:val="single"/>
        </w:rPr>
        <w:t>4 этап</w:t>
      </w:r>
      <w:r w:rsidRPr="0015369B">
        <w:rPr>
          <w:rFonts w:ascii="Times New Roman" w:hAnsi="Times New Roman"/>
          <w:sz w:val="28"/>
          <w:szCs w:val="28"/>
        </w:rPr>
        <w:t xml:space="preserve"> – учащиеся 4 класса (девочка, мальчик).</w:t>
      </w:r>
    </w:p>
    <w:p w:rsidR="003916C0" w:rsidRPr="0015369B" w:rsidRDefault="003916C0" w:rsidP="0015369B">
      <w:pPr>
        <w:spacing w:after="0" w:line="240" w:lineRule="auto"/>
        <w:ind w:firstLine="567"/>
        <w:jc w:val="both"/>
        <w:rPr>
          <w:rFonts w:ascii="Times New Roman" w:hAnsi="Times New Roman"/>
          <w:sz w:val="28"/>
          <w:szCs w:val="28"/>
        </w:rPr>
      </w:pPr>
      <w:r w:rsidRPr="0015369B">
        <w:rPr>
          <w:rFonts w:ascii="Times New Roman" w:hAnsi="Times New Roman"/>
          <w:sz w:val="28"/>
          <w:szCs w:val="28"/>
        </w:rPr>
        <w:t xml:space="preserve">Задание: учащиеся 4-го класса выполняют тоже задание, что и учащиеся </w:t>
      </w:r>
      <w:r w:rsidR="00D6703C">
        <w:rPr>
          <w:rFonts w:ascii="Times New Roman" w:hAnsi="Times New Roman"/>
          <w:sz w:val="28"/>
          <w:szCs w:val="28"/>
        </w:rPr>
        <w:br/>
      </w:r>
      <w:r w:rsidRPr="0015369B">
        <w:rPr>
          <w:rFonts w:ascii="Times New Roman" w:hAnsi="Times New Roman"/>
          <w:sz w:val="28"/>
          <w:szCs w:val="28"/>
        </w:rPr>
        <w:t xml:space="preserve">3-го класса (мальчики и девочки соответственно). </w:t>
      </w:r>
    </w:p>
    <w:p w:rsidR="003916C0" w:rsidRPr="0015369B" w:rsidRDefault="003916C0" w:rsidP="0015369B">
      <w:pPr>
        <w:spacing w:after="0" w:line="240" w:lineRule="auto"/>
        <w:ind w:firstLine="567"/>
        <w:jc w:val="both"/>
        <w:rPr>
          <w:rFonts w:ascii="Times New Roman" w:hAnsi="Times New Roman"/>
          <w:sz w:val="28"/>
          <w:szCs w:val="28"/>
        </w:rPr>
      </w:pPr>
      <w:r w:rsidRPr="0015369B">
        <w:rPr>
          <w:rFonts w:ascii="Times New Roman" w:hAnsi="Times New Roman"/>
          <w:i/>
          <w:sz w:val="28"/>
          <w:szCs w:val="28"/>
          <w:u w:val="single"/>
        </w:rPr>
        <w:t>Примечание:</w:t>
      </w:r>
      <w:r w:rsidRPr="0015369B">
        <w:rPr>
          <w:rFonts w:ascii="Times New Roman" w:hAnsi="Times New Roman"/>
          <w:sz w:val="28"/>
          <w:szCs w:val="28"/>
        </w:rPr>
        <w:t xml:space="preserve"> расстояние от стартовой линии до обруча № 2 – </w:t>
      </w:r>
      <w:smartTag w:uri="urn:schemas-microsoft-com:office:smarttags" w:element="metricconverter">
        <w:smartTagPr>
          <w:attr w:name="ProductID" w:val="10 м"/>
        </w:smartTagPr>
        <w:r w:rsidRPr="0015369B">
          <w:rPr>
            <w:rFonts w:ascii="Times New Roman" w:hAnsi="Times New Roman"/>
            <w:sz w:val="28"/>
            <w:szCs w:val="28"/>
          </w:rPr>
          <w:t>10 м</w:t>
        </w:r>
      </w:smartTag>
      <w:r w:rsidRPr="0015369B">
        <w:rPr>
          <w:rFonts w:ascii="Times New Roman" w:hAnsi="Times New Roman"/>
          <w:sz w:val="28"/>
          <w:szCs w:val="28"/>
        </w:rPr>
        <w:t xml:space="preserve">. Судьи засчитывают общее время выполнения 4-х этапов. </w:t>
      </w:r>
    </w:p>
    <w:p w:rsidR="003916C0" w:rsidRPr="0015369B" w:rsidRDefault="003916C0" w:rsidP="0015369B">
      <w:pPr>
        <w:spacing w:after="0" w:line="240" w:lineRule="auto"/>
        <w:ind w:firstLine="567"/>
        <w:jc w:val="both"/>
        <w:rPr>
          <w:rFonts w:ascii="Times New Roman" w:hAnsi="Times New Roman"/>
          <w:sz w:val="28"/>
          <w:szCs w:val="28"/>
        </w:rPr>
      </w:pPr>
      <w:r w:rsidRPr="0015369B">
        <w:rPr>
          <w:rFonts w:ascii="Times New Roman" w:hAnsi="Times New Roman"/>
          <w:sz w:val="28"/>
          <w:szCs w:val="28"/>
        </w:rPr>
        <w:t>Обязательные требования к выполнению заданий:</w:t>
      </w:r>
    </w:p>
    <w:p w:rsidR="003916C0" w:rsidRPr="0015369B" w:rsidRDefault="003916C0" w:rsidP="0015369B">
      <w:pPr>
        <w:spacing w:after="0" w:line="240" w:lineRule="auto"/>
        <w:ind w:firstLine="567"/>
        <w:jc w:val="both"/>
        <w:rPr>
          <w:rFonts w:ascii="Times New Roman" w:hAnsi="Times New Roman"/>
          <w:sz w:val="28"/>
          <w:szCs w:val="28"/>
        </w:rPr>
      </w:pPr>
      <w:r w:rsidRPr="0015369B">
        <w:rPr>
          <w:rFonts w:ascii="Times New Roman" w:hAnsi="Times New Roman"/>
          <w:sz w:val="28"/>
          <w:szCs w:val="28"/>
        </w:rPr>
        <w:t xml:space="preserve">- на каждом этапе выполнять задание до обруча; </w:t>
      </w:r>
    </w:p>
    <w:p w:rsidR="003916C0" w:rsidRPr="0015369B" w:rsidRDefault="003916C0" w:rsidP="0015369B">
      <w:pPr>
        <w:spacing w:after="0" w:line="240" w:lineRule="auto"/>
        <w:ind w:firstLine="567"/>
        <w:jc w:val="both"/>
        <w:rPr>
          <w:rFonts w:ascii="Times New Roman" w:hAnsi="Times New Roman"/>
          <w:sz w:val="28"/>
          <w:szCs w:val="28"/>
        </w:rPr>
      </w:pPr>
      <w:r w:rsidRPr="0015369B">
        <w:rPr>
          <w:rFonts w:ascii="Times New Roman" w:hAnsi="Times New Roman"/>
          <w:sz w:val="28"/>
          <w:szCs w:val="28"/>
        </w:rPr>
        <w:t>- передача эстафеты только за стартовой линией;</w:t>
      </w:r>
    </w:p>
    <w:p w:rsidR="003916C0" w:rsidRPr="0015369B" w:rsidRDefault="003916C0" w:rsidP="0015369B">
      <w:pPr>
        <w:spacing w:after="0" w:line="240" w:lineRule="auto"/>
        <w:ind w:firstLine="567"/>
        <w:jc w:val="both"/>
        <w:rPr>
          <w:rFonts w:ascii="Times New Roman" w:hAnsi="Times New Roman"/>
          <w:sz w:val="28"/>
          <w:szCs w:val="28"/>
        </w:rPr>
      </w:pPr>
      <w:r w:rsidRPr="0015369B">
        <w:rPr>
          <w:rFonts w:ascii="Times New Roman" w:hAnsi="Times New Roman"/>
          <w:sz w:val="28"/>
          <w:szCs w:val="28"/>
        </w:rPr>
        <w:t>- кубики складывать точно в обруч и на стартовую линию, не бросать;</w:t>
      </w:r>
    </w:p>
    <w:p w:rsidR="003916C0" w:rsidRPr="0015369B" w:rsidRDefault="003916C0" w:rsidP="0015369B">
      <w:pPr>
        <w:spacing w:after="0" w:line="240" w:lineRule="auto"/>
        <w:ind w:firstLine="567"/>
        <w:jc w:val="both"/>
        <w:rPr>
          <w:rFonts w:ascii="Times New Roman" w:hAnsi="Times New Roman"/>
          <w:sz w:val="28"/>
          <w:szCs w:val="28"/>
        </w:rPr>
      </w:pPr>
      <w:r w:rsidRPr="0015369B">
        <w:rPr>
          <w:rFonts w:ascii="Times New Roman" w:hAnsi="Times New Roman"/>
          <w:sz w:val="28"/>
          <w:szCs w:val="28"/>
        </w:rPr>
        <w:t>- при выполнении задания 3-го и 4-го этапов строго придерживаться последовательности содержания программы;</w:t>
      </w:r>
    </w:p>
    <w:p w:rsidR="003916C0" w:rsidRPr="0015369B" w:rsidRDefault="003916C0" w:rsidP="0015369B">
      <w:pPr>
        <w:spacing w:after="0" w:line="240" w:lineRule="auto"/>
        <w:ind w:firstLine="567"/>
        <w:jc w:val="both"/>
        <w:rPr>
          <w:rFonts w:ascii="Times New Roman" w:hAnsi="Times New Roman"/>
          <w:sz w:val="28"/>
          <w:szCs w:val="28"/>
        </w:rPr>
      </w:pPr>
      <w:r w:rsidRPr="0015369B">
        <w:rPr>
          <w:rFonts w:ascii="Times New Roman" w:hAnsi="Times New Roman"/>
          <w:sz w:val="28"/>
          <w:szCs w:val="28"/>
        </w:rPr>
        <w:t>- сдвиг обручей с места также является нарушением.</w:t>
      </w:r>
    </w:p>
    <w:p w:rsidR="003916C0" w:rsidRPr="00F17683" w:rsidRDefault="003916C0" w:rsidP="00F17683">
      <w:pPr>
        <w:spacing w:after="0" w:line="240" w:lineRule="auto"/>
        <w:ind w:firstLine="567"/>
        <w:jc w:val="both"/>
        <w:rPr>
          <w:rFonts w:ascii="Times New Roman" w:hAnsi="Times New Roman"/>
          <w:sz w:val="28"/>
          <w:szCs w:val="28"/>
        </w:rPr>
      </w:pPr>
      <w:r w:rsidRPr="0015369B">
        <w:rPr>
          <w:rFonts w:ascii="Times New Roman" w:hAnsi="Times New Roman"/>
          <w:sz w:val="28"/>
          <w:szCs w:val="28"/>
        </w:rPr>
        <w:t>За невыполнение обязательных требований начисляются штрафные секунды – по 1 сек. за каждое нарушение.</w:t>
      </w:r>
    </w:p>
    <w:p w:rsidR="003916C0" w:rsidRPr="0015369B" w:rsidRDefault="003916C0" w:rsidP="0015369B">
      <w:pPr>
        <w:spacing w:after="0" w:line="240" w:lineRule="auto"/>
        <w:ind w:firstLine="567"/>
        <w:jc w:val="both"/>
        <w:rPr>
          <w:rFonts w:ascii="Times New Roman" w:hAnsi="Times New Roman"/>
          <w:sz w:val="28"/>
          <w:szCs w:val="28"/>
        </w:rPr>
      </w:pPr>
      <w:r w:rsidRPr="0015369B">
        <w:rPr>
          <w:rFonts w:ascii="Times New Roman" w:hAnsi="Times New Roman"/>
          <w:b/>
          <w:sz w:val="28"/>
          <w:szCs w:val="28"/>
        </w:rPr>
        <w:t>Эстафета № 2.</w:t>
      </w:r>
    </w:p>
    <w:p w:rsidR="003916C0" w:rsidRPr="0015369B" w:rsidRDefault="003916C0" w:rsidP="0015369B">
      <w:pPr>
        <w:spacing w:after="0" w:line="240" w:lineRule="auto"/>
        <w:ind w:firstLine="567"/>
        <w:jc w:val="both"/>
        <w:rPr>
          <w:rFonts w:ascii="Times New Roman" w:hAnsi="Times New Roman"/>
          <w:sz w:val="28"/>
          <w:szCs w:val="28"/>
        </w:rPr>
      </w:pPr>
      <w:r w:rsidRPr="0015369B">
        <w:rPr>
          <w:rFonts w:ascii="Times New Roman" w:hAnsi="Times New Roman"/>
          <w:sz w:val="28"/>
          <w:szCs w:val="28"/>
        </w:rPr>
        <w:t xml:space="preserve">На расстоянии </w:t>
      </w:r>
      <w:smartTag w:uri="urn:schemas-microsoft-com:office:smarttags" w:element="metricconverter">
        <w:smartTagPr>
          <w:attr w:name="ProductID" w:val="3 м"/>
        </w:smartTagPr>
        <w:r w:rsidRPr="0015369B">
          <w:rPr>
            <w:rFonts w:ascii="Times New Roman" w:hAnsi="Times New Roman"/>
            <w:sz w:val="28"/>
            <w:szCs w:val="28"/>
          </w:rPr>
          <w:t>3 м</w:t>
        </w:r>
      </w:smartTag>
      <w:r w:rsidRPr="0015369B">
        <w:rPr>
          <w:rFonts w:ascii="Times New Roman" w:hAnsi="Times New Roman"/>
          <w:sz w:val="28"/>
          <w:szCs w:val="28"/>
        </w:rPr>
        <w:t xml:space="preserve"> от стартовой линии находится «труба-тоннель» (длина </w:t>
      </w:r>
      <w:smartTag w:uri="urn:schemas-microsoft-com:office:smarttags" w:element="metricconverter">
        <w:smartTagPr>
          <w:attr w:name="ProductID" w:val="1,5 м"/>
        </w:smartTagPr>
        <w:r w:rsidRPr="0015369B">
          <w:rPr>
            <w:rFonts w:ascii="Times New Roman" w:hAnsi="Times New Roman"/>
            <w:sz w:val="28"/>
            <w:szCs w:val="28"/>
          </w:rPr>
          <w:t>1,5 м</w:t>
        </w:r>
      </w:smartTag>
      <w:r w:rsidRPr="0015369B">
        <w:rPr>
          <w:rFonts w:ascii="Times New Roman" w:hAnsi="Times New Roman"/>
          <w:sz w:val="28"/>
          <w:szCs w:val="28"/>
        </w:rPr>
        <w:t xml:space="preserve">, диаметр </w:t>
      </w:r>
      <w:smartTag w:uri="urn:schemas-microsoft-com:office:smarttags" w:element="metricconverter">
        <w:smartTagPr>
          <w:attr w:name="ProductID" w:val="70 см"/>
        </w:smartTagPr>
        <w:r w:rsidRPr="0015369B">
          <w:rPr>
            <w:rFonts w:ascii="Times New Roman" w:hAnsi="Times New Roman"/>
            <w:sz w:val="28"/>
            <w:szCs w:val="28"/>
          </w:rPr>
          <w:t>70 см</w:t>
        </w:r>
      </w:smartTag>
      <w:r w:rsidRPr="0015369B">
        <w:rPr>
          <w:rFonts w:ascii="Times New Roman" w:hAnsi="Times New Roman"/>
          <w:sz w:val="28"/>
          <w:szCs w:val="28"/>
        </w:rPr>
        <w:t xml:space="preserve">), рядом с выходом из «трубы-тоннеля» лежит обруч с </w:t>
      </w:r>
      <w:r w:rsidRPr="0015369B">
        <w:rPr>
          <w:rFonts w:ascii="Times New Roman" w:hAnsi="Times New Roman"/>
          <w:sz w:val="28"/>
          <w:szCs w:val="28"/>
        </w:rPr>
        <w:lastRenderedPageBreak/>
        <w:t xml:space="preserve">баскетбольным мячом № 5, через </w:t>
      </w:r>
      <w:smartTag w:uri="urn:schemas-microsoft-com:office:smarttags" w:element="metricconverter">
        <w:smartTagPr>
          <w:attr w:name="ProductID" w:val="2 м"/>
        </w:smartTagPr>
        <w:r w:rsidRPr="0015369B">
          <w:rPr>
            <w:rFonts w:ascii="Times New Roman" w:hAnsi="Times New Roman"/>
            <w:sz w:val="28"/>
            <w:szCs w:val="28"/>
          </w:rPr>
          <w:t>2 м</w:t>
        </w:r>
      </w:smartTag>
      <w:r w:rsidRPr="0015369B">
        <w:rPr>
          <w:rFonts w:ascii="Times New Roman" w:hAnsi="Times New Roman"/>
          <w:sz w:val="28"/>
          <w:szCs w:val="28"/>
        </w:rPr>
        <w:t xml:space="preserve"> от обруча лежит второй обруч, дальше, по ходу движения, через </w:t>
      </w:r>
      <w:smartTag w:uri="urn:schemas-microsoft-com:office:smarttags" w:element="metricconverter">
        <w:smartTagPr>
          <w:attr w:name="ProductID" w:val="1 метр"/>
        </w:smartTagPr>
        <w:r w:rsidRPr="0015369B">
          <w:rPr>
            <w:rFonts w:ascii="Times New Roman" w:hAnsi="Times New Roman"/>
            <w:sz w:val="28"/>
            <w:szCs w:val="28"/>
          </w:rPr>
          <w:t>1 метр</w:t>
        </w:r>
      </w:smartTag>
      <w:r w:rsidRPr="0015369B">
        <w:rPr>
          <w:rFonts w:ascii="Times New Roman" w:hAnsi="Times New Roman"/>
          <w:sz w:val="28"/>
          <w:szCs w:val="28"/>
        </w:rPr>
        <w:t xml:space="preserve"> лежит гимнастический мат. Общее расстояние от стартовой линии до стойки – </w:t>
      </w:r>
      <w:smartTag w:uri="urn:schemas-microsoft-com:office:smarttags" w:element="metricconverter">
        <w:smartTagPr>
          <w:attr w:name="ProductID" w:val="17 м"/>
        </w:smartTagPr>
        <w:r w:rsidRPr="0015369B">
          <w:rPr>
            <w:rFonts w:ascii="Times New Roman" w:hAnsi="Times New Roman"/>
            <w:sz w:val="28"/>
            <w:szCs w:val="28"/>
          </w:rPr>
          <w:t>17 м</w:t>
        </w:r>
      </w:smartTag>
      <w:r w:rsidRPr="0015369B">
        <w:rPr>
          <w:rFonts w:ascii="Times New Roman" w:hAnsi="Times New Roman"/>
          <w:sz w:val="28"/>
          <w:szCs w:val="28"/>
        </w:rPr>
        <w:t xml:space="preserve">. </w:t>
      </w:r>
    </w:p>
    <w:p w:rsidR="003916C0" w:rsidRPr="0015369B" w:rsidRDefault="003916C0" w:rsidP="0015369B">
      <w:pPr>
        <w:spacing w:after="0" w:line="240" w:lineRule="auto"/>
        <w:ind w:firstLine="567"/>
        <w:jc w:val="both"/>
        <w:rPr>
          <w:rFonts w:ascii="Times New Roman" w:hAnsi="Times New Roman"/>
          <w:sz w:val="28"/>
          <w:szCs w:val="28"/>
        </w:rPr>
      </w:pPr>
      <w:r w:rsidRPr="0015369B">
        <w:rPr>
          <w:rFonts w:ascii="Times New Roman" w:hAnsi="Times New Roman"/>
          <w:sz w:val="28"/>
          <w:szCs w:val="28"/>
          <w:u w:val="single"/>
        </w:rPr>
        <w:t>1 этап</w:t>
      </w:r>
      <w:r w:rsidRPr="0015369B">
        <w:rPr>
          <w:rFonts w:ascii="Times New Roman" w:hAnsi="Times New Roman"/>
          <w:sz w:val="28"/>
          <w:szCs w:val="28"/>
        </w:rPr>
        <w:t xml:space="preserve"> – учащиеся 1 класса (девочка, мальчик).</w:t>
      </w:r>
    </w:p>
    <w:p w:rsidR="003916C0" w:rsidRPr="0015369B" w:rsidRDefault="003916C0" w:rsidP="0015369B">
      <w:pPr>
        <w:spacing w:after="0" w:line="240" w:lineRule="auto"/>
        <w:ind w:firstLine="567"/>
        <w:jc w:val="both"/>
        <w:rPr>
          <w:rFonts w:ascii="Times New Roman" w:hAnsi="Times New Roman"/>
          <w:sz w:val="28"/>
          <w:szCs w:val="28"/>
        </w:rPr>
      </w:pPr>
      <w:r w:rsidRPr="0015369B">
        <w:rPr>
          <w:rFonts w:ascii="Times New Roman" w:hAnsi="Times New Roman"/>
          <w:sz w:val="28"/>
          <w:szCs w:val="28"/>
        </w:rPr>
        <w:t>Задание: девочка бежит до «трубы-тоннеля», пролезает сквозь нее, бежит до гимнастического мата, делает кувырок вперед, затем бежит до стойки, оббегая ее, возвращается обратно гладким бегом, передавая эстафету мальчику. Мальчик, выполняя задание тем же способом, передает эстафету девочке 2-го класса.</w:t>
      </w:r>
    </w:p>
    <w:p w:rsidR="003916C0" w:rsidRPr="0015369B" w:rsidRDefault="003916C0" w:rsidP="0015369B">
      <w:pPr>
        <w:spacing w:after="0" w:line="240" w:lineRule="auto"/>
        <w:ind w:firstLine="567"/>
        <w:jc w:val="both"/>
        <w:rPr>
          <w:rFonts w:ascii="Times New Roman" w:hAnsi="Times New Roman"/>
          <w:sz w:val="28"/>
          <w:szCs w:val="28"/>
        </w:rPr>
      </w:pPr>
      <w:r w:rsidRPr="0015369B">
        <w:rPr>
          <w:rFonts w:ascii="Times New Roman" w:hAnsi="Times New Roman"/>
          <w:sz w:val="28"/>
          <w:szCs w:val="28"/>
          <w:u w:val="single"/>
        </w:rPr>
        <w:t>2 этап</w:t>
      </w:r>
      <w:r w:rsidRPr="0015369B">
        <w:rPr>
          <w:rFonts w:ascii="Times New Roman" w:hAnsi="Times New Roman"/>
          <w:sz w:val="28"/>
          <w:szCs w:val="28"/>
        </w:rPr>
        <w:t xml:space="preserve"> – учащиеся 2 класса (девочка, мальчик).</w:t>
      </w:r>
    </w:p>
    <w:p w:rsidR="003916C0" w:rsidRPr="0015369B" w:rsidRDefault="003916C0" w:rsidP="0015369B">
      <w:pPr>
        <w:spacing w:after="0" w:line="240" w:lineRule="auto"/>
        <w:ind w:firstLine="567"/>
        <w:jc w:val="both"/>
        <w:rPr>
          <w:rFonts w:ascii="Times New Roman" w:hAnsi="Times New Roman"/>
          <w:sz w:val="28"/>
          <w:szCs w:val="28"/>
        </w:rPr>
      </w:pPr>
      <w:r w:rsidRPr="0015369B">
        <w:rPr>
          <w:rFonts w:ascii="Times New Roman" w:hAnsi="Times New Roman"/>
          <w:sz w:val="28"/>
          <w:szCs w:val="28"/>
        </w:rPr>
        <w:t>Задание: девочка и мальчик выполняют задание тем же способом, что и учащиеся 1-го класса, передавая эстафету девочке 3-го класса.</w:t>
      </w:r>
    </w:p>
    <w:p w:rsidR="003916C0" w:rsidRPr="0015369B" w:rsidRDefault="003916C0" w:rsidP="0015369B">
      <w:pPr>
        <w:spacing w:after="0" w:line="240" w:lineRule="auto"/>
        <w:ind w:firstLine="567"/>
        <w:jc w:val="both"/>
        <w:rPr>
          <w:rFonts w:ascii="Times New Roman" w:hAnsi="Times New Roman"/>
          <w:sz w:val="28"/>
          <w:szCs w:val="28"/>
        </w:rPr>
      </w:pPr>
      <w:r w:rsidRPr="0015369B">
        <w:rPr>
          <w:rFonts w:ascii="Times New Roman" w:hAnsi="Times New Roman"/>
          <w:sz w:val="28"/>
          <w:szCs w:val="28"/>
          <w:u w:val="single"/>
        </w:rPr>
        <w:t>3 этап</w:t>
      </w:r>
      <w:r w:rsidRPr="0015369B">
        <w:rPr>
          <w:rFonts w:ascii="Times New Roman" w:hAnsi="Times New Roman"/>
          <w:sz w:val="28"/>
          <w:szCs w:val="28"/>
        </w:rPr>
        <w:t xml:space="preserve"> – учащиеся 3 класса (девочка, мальчик).</w:t>
      </w:r>
    </w:p>
    <w:p w:rsidR="003916C0" w:rsidRPr="0015369B" w:rsidRDefault="003916C0" w:rsidP="0015369B">
      <w:pPr>
        <w:spacing w:after="0" w:line="240" w:lineRule="auto"/>
        <w:ind w:firstLine="567"/>
        <w:jc w:val="both"/>
        <w:rPr>
          <w:rFonts w:ascii="Times New Roman" w:hAnsi="Times New Roman"/>
          <w:sz w:val="28"/>
          <w:szCs w:val="28"/>
        </w:rPr>
      </w:pPr>
      <w:r w:rsidRPr="0015369B">
        <w:rPr>
          <w:rFonts w:ascii="Times New Roman" w:hAnsi="Times New Roman"/>
          <w:sz w:val="28"/>
          <w:szCs w:val="28"/>
        </w:rPr>
        <w:t>Задание: девочка бежит до «трубы-тоннеля», пролезает сквозь нее, из обруча берет баскетбольный мяч № 5 и выполняет прыжки, зажав мяч между ног, до следующего обруча. Кладёт мяч и бежит к гимнастическому мату. Делает кувырок вперед и бежит до стойки, оббегая ее, возвращается обратно гладким бегом, передавая эстафету мальчику. Мальчик бежит до «трубы-тоннеля», пролезает сквозь неё, бежит до гимнастического мата, делает кувырок вперёд, затем бежит до стойки и оббегает её. На обратном пути берёт мяч из ближнего обруча и выполняет прыжки, зажав мяч между ног, до следующего обруча. Кладёт мяч в обруч и возвращаясь передаёт эстафету девочке 4-го класса.</w:t>
      </w:r>
    </w:p>
    <w:p w:rsidR="003916C0" w:rsidRPr="0015369B" w:rsidRDefault="003916C0" w:rsidP="0015369B">
      <w:pPr>
        <w:spacing w:after="0" w:line="240" w:lineRule="auto"/>
        <w:ind w:firstLine="567"/>
        <w:jc w:val="both"/>
        <w:rPr>
          <w:rFonts w:ascii="Times New Roman" w:hAnsi="Times New Roman"/>
          <w:sz w:val="28"/>
          <w:szCs w:val="28"/>
        </w:rPr>
      </w:pPr>
      <w:r w:rsidRPr="0015369B">
        <w:rPr>
          <w:rFonts w:ascii="Times New Roman" w:hAnsi="Times New Roman"/>
          <w:sz w:val="28"/>
          <w:szCs w:val="28"/>
          <w:u w:val="single"/>
        </w:rPr>
        <w:t>4 этап</w:t>
      </w:r>
      <w:r w:rsidRPr="0015369B">
        <w:rPr>
          <w:rFonts w:ascii="Times New Roman" w:hAnsi="Times New Roman"/>
          <w:sz w:val="28"/>
          <w:szCs w:val="28"/>
        </w:rPr>
        <w:t xml:space="preserve"> – учащиеся 4 класса (девочка, мальчик).</w:t>
      </w:r>
    </w:p>
    <w:p w:rsidR="003916C0" w:rsidRPr="0015369B" w:rsidRDefault="003916C0" w:rsidP="0015369B">
      <w:pPr>
        <w:spacing w:after="0" w:line="240" w:lineRule="auto"/>
        <w:ind w:firstLine="567"/>
        <w:jc w:val="both"/>
        <w:rPr>
          <w:rFonts w:ascii="Times New Roman" w:hAnsi="Times New Roman"/>
          <w:sz w:val="28"/>
          <w:szCs w:val="28"/>
        </w:rPr>
      </w:pPr>
      <w:r w:rsidRPr="0015369B">
        <w:rPr>
          <w:rFonts w:ascii="Times New Roman" w:hAnsi="Times New Roman"/>
          <w:sz w:val="28"/>
          <w:szCs w:val="28"/>
        </w:rPr>
        <w:t>Задание: девочка бежит до «трубы-тоннеля», пролезает сквозь нее, из обруча берет баскетбольный мяч № 5 и выполняет прыжки, зажав мяч между ног, до гимнастического мата. Делает кувырок вперед с мячом, затем берет мяч в руки и бежит до стойки, оббегая ее, и обратно до второго обруча, оставляет мяч в обруче и гладким бегом возвращается в команду, передавая эстафету мальчику. Мальчик выполняет задание тем же способом.</w:t>
      </w:r>
    </w:p>
    <w:p w:rsidR="003916C0" w:rsidRPr="0015369B" w:rsidRDefault="003916C0" w:rsidP="0015369B">
      <w:pPr>
        <w:spacing w:after="0" w:line="240" w:lineRule="auto"/>
        <w:ind w:firstLine="567"/>
        <w:jc w:val="both"/>
        <w:rPr>
          <w:rFonts w:ascii="Times New Roman" w:hAnsi="Times New Roman"/>
          <w:sz w:val="28"/>
          <w:szCs w:val="28"/>
        </w:rPr>
      </w:pPr>
    </w:p>
    <w:p w:rsidR="003916C0" w:rsidRPr="0015369B" w:rsidRDefault="003916C0" w:rsidP="0015369B">
      <w:pPr>
        <w:spacing w:after="0" w:line="240" w:lineRule="auto"/>
        <w:ind w:firstLine="567"/>
        <w:jc w:val="both"/>
        <w:rPr>
          <w:rFonts w:ascii="Times New Roman" w:hAnsi="Times New Roman"/>
          <w:sz w:val="28"/>
          <w:szCs w:val="28"/>
        </w:rPr>
      </w:pPr>
      <w:r w:rsidRPr="0015369B">
        <w:rPr>
          <w:rFonts w:ascii="Times New Roman" w:hAnsi="Times New Roman"/>
          <w:i/>
          <w:sz w:val="28"/>
          <w:szCs w:val="28"/>
          <w:u w:val="single"/>
        </w:rPr>
        <w:t>Примечание:</w:t>
      </w:r>
      <w:r w:rsidR="003C26F8">
        <w:rPr>
          <w:rFonts w:ascii="Times New Roman" w:hAnsi="Times New Roman"/>
          <w:i/>
          <w:sz w:val="28"/>
          <w:szCs w:val="28"/>
          <w:u w:val="single"/>
        </w:rPr>
        <w:t xml:space="preserve"> </w:t>
      </w:r>
      <w:r w:rsidRPr="0015369B">
        <w:rPr>
          <w:rFonts w:ascii="Times New Roman" w:hAnsi="Times New Roman"/>
          <w:sz w:val="28"/>
          <w:szCs w:val="28"/>
        </w:rPr>
        <w:t xml:space="preserve">Судьи засчитывают общее время выполнения 4-х этапов. </w:t>
      </w:r>
    </w:p>
    <w:p w:rsidR="003916C0" w:rsidRPr="0015369B" w:rsidRDefault="003916C0" w:rsidP="0015369B">
      <w:pPr>
        <w:spacing w:after="0" w:line="240" w:lineRule="auto"/>
        <w:ind w:firstLine="567"/>
        <w:jc w:val="both"/>
        <w:rPr>
          <w:rFonts w:ascii="Times New Roman" w:hAnsi="Times New Roman"/>
          <w:sz w:val="28"/>
          <w:szCs w:val="28"/>
        </w:rPr>
      </w:pPr>
      <w:r w:rsidRPr="0015369B">
        <w:rPr>
          <w:rFonts w:ascii="Times New Roman" w:hAnsi="Times New Roman"/>
          <w:sz w:val="28"/>
          <w:szCs w:val="28"/>
        </w:rPr>
        <w:t>Обязательные требования к выполнению заданий:</w:t>
      </w:r>
    </w:p>
    <w:p w:rsidR="003916C0" w:rsidRPr="0015369B" w:rsidRDefault="003916C0" w:rsidP="0015369B">
      <w:pPr>
        <w:spacing w:after="0" w:line="240" w:lineRule="auto"/>
        <w:ind w:firstLine="567"/>
        <w:jc w:val="both"/>
        <w:rPr>
          <w:rFonts w:ascii="Times New Roman" w:hAnsi="Times New Roman"/>
          <w:sz w:val="28"/>
          <w:szCs w:val="28"/>
        </w:rPr>
      </w:pPr>
      <w:r w:rsidRPr="0015369B">
        <w:rPr>
          <w:rFonts w:ascii="Times New Roman" w:hAnsi="Times New Roman"/>
          <w:sz w:val="28"/>
          <w:szCs w:val="28"/>
        </w:rPr>
        <w:t>- на каждом этапе оббегать стойку;</w:t>
      </w:r>
    </w:p>
    <w:p w:rsidR="003916C0" w:rsidRPr="0015369B" w:rsidRDefault="003916C0" w:rsidP="0015369B">
      <w:pPr>
        <w:spacing w:after="0" w:line="240" w:lineRule="auto"/>
        <w:ind w:firstLine="567"/>
        <w:jc w:val="both"/>
        <w:rPr>
          <w:rFonts w:ascii="Times New Roman" w:hAnsi="Times New Roman"/>
          <w:sz w:val="28"/>
          <w:szCs w:val="28"/>
        </w:rPr>
      </w:pPr>
      <w:r w:rsidRPr="0015369B">
        <w:rPr>
          <w:rFonts w:ascii="Times New Roman" w:hAnsi="Times New Roman"/>
          <w:sz w:val="28"/>
          <w:szCs w:val="28"/>
        </w:rPr>
        <w:t>- оставлять баскетбольный мяч обязательно в обруче;</w:t>
      </w:r>
    </w:p>
    <w:p w:rsidR="003916C0" w:rsidRPr="0015369B" w:rsidRDefault="003916C0" w:rsidP="0015369B">
      <w:pPr>
        <w:spacing w:after="0" w:line="240" w:lineRule="auto"/>
        <w:ind w:firstLine="567"/>
        <w:jc w:val="both"/>
        <w:rPr>
          <w:rFonts w:ascii="Times New Roman" w:hAnsi="Times New Roman"/>
          <w:sz w:val="28"/>
          <w:szCs w:val="28"/>
        </w:rPr>
      </w:pPr>
      <w:r w:rsidRPr="0015369B">
        <w:rPr>
          <w:rFonts w:ascii="Times New Roman" w:hAnsi="Times New Roman"/>
          <w:sz w:val="28"/>
          <w:szCs w:val="28"/>
        </w:rPr>
        <w:t>- передача эстафеты только за стартовой линией;</w:t>
      </w:r>
    </w:p>
    <w:p w:rsidR="003916C0" w:rsidRPr="0015369B" w:rsidRDefault="003916C0" w:rsidP="0015369B">
      <w:pPr>
        <w:spacing w:after="0" w:line="240" w:lineRule="auto"/>
        <w:ind w:firstLine="567"/>
        <w:jc w:val="both"/>
        <w:rPr>
          <w:rFonts w:ascii="Times New Roman" w:hAnsi="Times New Roman"/>
          <w:sz w:val="28"/>
          <w:szCs w:val="28"/>
        </w:rPr>
      </w:pPr>
      <w:r w:rsidRPr="0015369B">
        <w:rPr>
          <w:rFonts w:ascii="Times New Roman" w:hAnsi="Times New Roman"/>
          <w:sz w:val="28"/>
          <w:szCs w:val="28"/>
        </w:rPr>
        <w:t>- при прыжках и кувырке нельзя придерживать баскетбольный мяч руками, в случае падения мяча, остановиться, поднять его, затем продолжить выполнение задания, с того места, где был потерян мяч.</w:t>
      </w:r>
    </w:p>
    <w:p w:rsidR="003C26F8" w:rsidRPr="0015369B" w:rsidRDefault="003916C0" w:rsidP="00F17683">
      <w:pPr>
        <w:spacing w:after="0" w:line="240" w:lineRule="auto"/>
        <w:ind w:firstLine="567"/>
        <w:jc w:val="both"/>
        <w:rPr>
          <w:rFonts w:ascii="Times New Roman" w:hAnsi="Times New Roman"/>
          <w:sz w:val="28"/>
          <w:szCs w:val="28"/>
        </w:rPr>
      </w:pPr>
      <w:r w:rsidRPr="0015369B">
        <w:rPr>
          <w:rFonts w:ascii="Times New Roman" w:hAnsi="Times New Roman"/>
          <w:sz w:val="28"/>
          <w:szCs w:val="28"/>
        </w:rPr>
        <w:t>За невыполнение обязательных требований начисляются штрафные секунды – по 1 сек. за каждое нарушение.</w:t>
      </w:r>
    </w:p>
    <w:p w:rsidR="003916C0" w:rsidRPr="0015369B" w:rsidRDefault="003916C0" w:rsidP="0015369B">
      <w:pPr>
        <w:spacing w:after="0" w:line="240" w:lineRule="auto"/>
        <w:ind w:firstLine="567"/>
        <w:jc w:val="both"/>
        <w:rPr>
          <w:rFonts w:ascii="Times New Roman" w:hAnsi="Times New Roman"/>
          <w:b/>
          <w:sz w:val="28"/>
          <w:szCs w:val="28"/>
        </w:rPr>
      </w:pPr>
      <w:r w:rsidRPr="0015369B">
        <w:rPr>
          <w:rFonts w:ascii="Times New Roman" w:hAnsi="Times New Roman"/>
          <w:b/>
          <w:sz w:val="28"/>
          <w:szCs w:val="28"/>
        </w:rPr>
        <w:t>Эстафета № 3.</w:t>
      </w:r>
    </w:p>
    <w:p w:rsidR="003916C0" w:rsidRPr="0015369B" w:rsidRDefault="003916C0" w:rsidP="0015369B">
      <w:pPr>
        <w:spacing w:after="0" w:line="240" w:lineRule="auto"/>
        <w:ind w:firstLine="567"/>
        <w:jc w:val="both"/>
        <w:rPr>
          <w:rFonts w:ascii="Times New Roman" w:hAnsi="Times New Roman"/>
          <w:sz w:val="28"/>
          <w:szCs w:val="28"/>
        </w:rPr>
      </w:pPr>
      <w:r w:rsidRPr="0015369B">
        <w:rPr>
          <w:rFonts w:ascii="Times New Roman" w:hAnsi="Times New Roman"/>
          <w:sz w:val="28"/>
          <w:szCs w:val="28"/>
        </w:rPr>
        <w:t>Командный прыжок в длину с места.</w:t>
      </w:r>
    </w:p>
    <w:p w:rsidR="003916C0" w:rsidRPr="0015369B" w:rsidRDefault="003916C0" w:rsidP="0015369B">
      <w:pPr>
        <w:spacing w:after="0" w:line="240" w:lineRule="auto"/>
        <w:ind w:firstLine="567"/>
        <w:jc w:val="both"/>
        <w:rPr>
          <w:rFonts w:ascii="Times New Roman" w:hAnsi="Times New Roman"/>
          <w:sz w:val="28"/>
          <w:szCs w:val="28"/>
        </w:rPr>
      </w:pPr>
      <w:r w:rsidRPr="0015369B">
        <w:rPr>
          <w:rFonts w:ascii="Times New Roman" w:hAnsi="Times New Roman"/>
          <w:sz w:val="28"/>
          <w:szCs w:val="28"/>
        </w:rPr>
        <w:t>От стартовой линии по сигналу судьи участники по одному выполняют прыжок в длину с места. Место приземления первого участника будет местом, от куда второй участник будет выполнять свой прыжок. И т.д.</w:t>
      </w:r>
    </w:p>
    <w:p w:rsidR="003916C0" w:rsidRPr="0015369B" w:rsidRDefault="003916C0" w:rsidP="0015369B">
      <w:pPr>
        <w:spacing w:after="0" w:line="240" w:lineRule="auto"/>
        <w:ind w:firstLine="567"/>
        <w:jc w:val="both"/>
        <w:rPr>
          <w:rFonts w:ascii="Times New Roman" w:hAnsi="Times New Roman"/>
          <w:sz w:val="28"/>
          <w:szCs w:val="28"/>
        </w:rPr>
      </w:pPr>
      <w:r w:rsidRPr="0015369B">
        <w:rPr>
          <w:rFonts w:ascii="Times New Roman" w:hAnsi="Times New Roman"/>
          <w:i/>
          <w:sz w:val="28"/>
          <w:szCs w:val="28"/>
          <w:u w:val="single"/>
        </w:rPr>
        <w:lastRenderedPageBreak/>
        <w:t>Примечание:</w:t>
      </w:r>
      <w:r w:rsidRPr="0015369B">
        <w:rPr>
          <w:rFonts w:ascii="Times New Roman" w:hAnsi="Times New Roman"/>
          <w:sz w:val="28"/>
          <w:szCs w:val="28"/>
        </w:rPr>
        <w:t xml:space="preserve"> Судьи засчитывают длину всех прыжков, выполненных участниками одной команды.</w:t>
      </w:r>
    </w:p>
    <w:p w:rsidR="003916C0" w:rsidRPr="0015369B" w:rsidRDefault="003916C0" w:rsidP="0015369B">
      <w:pPr>
        <w:spacing w:after="0" w:line="240" w:lineRule="auto"/>
        <w:ind w:firstLine="567"/>
        <w:jc w:val="both"/>
        <w:rPr>
          <w:rFonts w:ascii="Times New Roman" w:hAnsi="Times New Roman"/>
          <w:sz w:val="28"/>
          <w:szCs w:val="28"/>
        </w:rPr>
      </w:pPr>
      <w:r w:rsidRPr="0015369B">
        <w:rPr>
          <w:rFonts w:ascii="Times New Roman" w:hAnsi="Times New Roman"/>
          <w:sz w:val="28"/>
          <w:szCs w:val="28"/>
        </w:rPr>
        <w:t>Обязательные требования к выполнению заданий:</w:t>
      </w:r>
    </w:p>
    <w:p w:rsidR="003916C0" w:rsidRPr="0015369B" w:rsidRDefault="00D6703C" w:rsidP="0015369B">
      <w:pPr>
        <w:spacing w:after="0" w:line="240" w:lineRule="auto"/>
        <w:ind w:firstLine="567"/>
        <w:jc w:val="both"/>
        <w:rPr>
          <w:rFonts w:ascii="Times New Roman" w:hAnsi="Times New Roman"/>
          <w:sz w:val="28"/>
          <w:szCs w:val="28"/>
        </w:rPr>
      </w:pPr>
      <w:r>
        <w:rPr>
          <w:rFonts w:ascii="Times New Roman" w:hAnsi="Times New Roman"/>
          <w:sz w:val="28"/>
          <w:szCs w:val="28"/>
        </w:rPr>
        <w:t>- </w:t>
      </w:r>
      <w:r w:rsidR="003916C0" w:rsidRPr="0015369B">
        <w:rPr>
          <w:rFonts w:ascii="Times New Roman" w:hAnsi="Times New Roman"/>
          <w:sz w:val="28"/>
          <w:szCs w:val="28"/>
        </w:rPr>
        <w:t>каждый прыжок засчитывается по ближнему касанию от места отталкивания.</w:t>
      </w:r>
    </w:p>
    <w:p w:rsidR="003916C0" w:rsidRPr="0015369B" w:rsidRDefault="003916C0" w:rsidP="0015369B">
      <w:pPr>
        <w:spacing w:after="0" w:line="240" w:lineRule="auto"/>
        <w:ind w:firstLine="567"/>
        <w:jc w:val="both"/>
        <w:rPr>
          <w:rFonts w:ascii="Times New Roman" w:hAnsi="Times New Roman"/>
          <w:sz w:val="28"/>
          <w:szCs w:val="28"/>
        </w:rPr>
      </w:pPr>
      <w:r w:rsidRPr="0015369B">
        <w:rPr>
          <w:rFonts w:ascii="Times New Roman" w:hAnsi="Times New Roman"/>
          <w:b/>
          <w:sz w:val="28"/>
          <w:szCs w:val="28"/>
        </w:rPr>
        <w:t>Эстафета № 4.</w:t>
      </w:r>
    </w:p>
    <w:p w:rsidR="003916C0" w:rsidRPr="0015369B" w:rsidRDefault="003916C0" w:rsidP="0015369B">
      <w:pPr>
        <w:spacing w:after="0" w:line="240" w:lineRule="auto"/>
        <w:ind w:firstLine="567"/>
        <w:jc w:val="both"/>
        <w:rPr>
          <w:rFonts w:ascii="Times New Roman" w:hAnsi="Times New Roman"/>
          <w:sz w:val="28"/>
          <w:szCs w:val="28"/>
        </w:rPr>
      </w:pPr>
      <w:r w:rsidRPr="0015369B">
        <w:rPr>
          <w:rFonts w:ascii="Times New Roman" w:hAnsi="Times New Roman"/>
          <w:sz w:val="28"/>
          <w:szCs w:val="28"/>
        </w:rPr>
        <w:t xml:space="preserve">Расстояние от стартовой линии до стойки – </w:t>
      </w:r>
      <w:smartTag w:uri="urn:schemas-microsoft-com:office:smarttags" w:element="metricconverter">
        <w:smartTagPr>
          <w:attr w:name="ProductID" w:val="15 м"/>
        </w:smartTagPr>
        <w:r w:rsidRPr="0015369B">
          <w:rPr>
            <w:rFonts w:ascii="Times New Roman" w:hAnsi="Times New Roman"/>
            <w:sz w:val="28"/>
            <w:szCs w:val="28"/>
          </w:rPr>
          <w:t>15 м</w:t>
        </w:r>
      </w:smartTag>
      <w:r w:rsidRPr="0015369B">
        <w:rPr>
          <w:rFonts w:ascii="Times New Roman" w:hAnsi="Times New Roman"/>
          <w:sz w:val="28"/>
          <w:szCs w:val="28"/>
        </w:rPr>
        <w:t xml:space="preserve">. На расстоянии </w:t>
      </w:r>
      <w:smartTag w:uri="urn:schemas-microsoft-com:office:smarttags" w:element="metricconverter">
        <w:smartTagPr>
          <w:attr w:name="ProductID" w:val="1 м"/>
        </w:smartTagPr>
        <w:r w:rsidRPr="0015369B">
          <w:rPr>
            <w:rFonts w:ascii="Times New Roman" w:hAnsi="Times New Roman"/>
            <w:sz w:val="28"/>
            <w:szCs w:val="28"/>
          </w:rPr>
          <w:t>1 м</w:t>
        </w:r>
      </w:smartTag>
      <w:r w:rsidRPr="0015369B">
        <w:rPr>
          <w:rFonts w:ascii="Times New Roman" w:hAnsi="Times New Roman"/>
          <w:sz w:val="28"/>
          <w:szCs w:val="28"/>
        </w:rPr>
        <w:t xml:space="preserve"> от стартовой линии конус №1, через два метра конус №2, через два метра конус №3, дальше обруч. Через четыре метра квадрат 1*1 со скакалкой внутри, через три метра стойка. </w:t>
      </w:r>
    </w:p>
    <w:p w:rsidR="003916C0" w:rsidRPr="0015369B" w:rsidRDefault="003916C0" w:rsidP="0015369B">
      <w:pPr>
        <w:spacing w:after="0" w:line="240" w:lineRule="auto"/>
        <w:ind w:firstLine="567"/>
        <w:jc w:val="both"/>
        <w:rPr>
          <w:rFonts w:ascii="Times New Roman" w:hAnsi="Times New Roman"/>
          <w:sz w:val="28"/>
          <w:szCs w:val="28"/>
        </w:rPr>
      </w:pPr>
      <w:r w:rsidRPr="0015369B">
        <w:rPr>
          <w:rFonts w:ascii="Times New Roman" w:hAnsi="Times New Roman"/>
          <w:sz w:val="28"/>
          <w:szCs w:val="28"/>
          <w:u w:val="single"/>
        </w:rPr>
        <w:t>1 этап</w:t>
      </w:r>
      <w:r w:rsidRPr="0015369B">
        <w:rPr>
          <w:rFonts w:ascii="Times New Roman" w:hAnsi="Times New Roman"/>
          <w:sz w:val="28"/>
          <w:szCs w:val="28"/>
        </w:rPr>
        <w:t xml:space="preserve"> – учащиеся 1 класса (девочка, мальчик).</w:t>
      </w:r>
    </w:p>
    <w:p w:rsidR="003916C0" w:rsidRPr="0015369B" w:rsidRDefault="003916C0" w:rsidP="0015369B">
      <w:pPr>
        <w:spacing w:after="0" w:line="240" w:lineRule="auto"/>
        <w:ind w:firstLine="567"/>
        <w:jc w:val="both"/>
        <w:rPr>
          <w:rFonts w:ascii="Times New Roman" w:hAnsi="Times New Roman"/>
          <w:sz w:val="28"/>
          <w:szCs w:val="28"/>
        </w:rPr>
      </w:pPr>
      <w:r w:rsidRPr="0015369B">
        <w:rPr>
          <w:rFonts w:ascii="Times New Roman" w:hAnsi="Times New Roman"/>
          <w:sz w:val="28"/>
          <w:szCs w:val="28"/>
        </w:rPr>
        <w:t>Задание: девочка выполняет ведение баскетбольного мяча «змейкой» (любой рукой) между 1, 2 и 3 конусами. Кладёт мяч в обруч и бежит к квадрату со скакалкой. Выполняет 10 прыжков через скакалку вращая её вперёд. Дальше, оббегает стойку и возвращается гладким бегом. Мальчик бежит до квадрата со скакалкой и выполняет 10 прыжков через скакалку вращая её вперёд. Оббегает стойку, берёт мяч из обруча и выполняя ведение мяча между стойками (любой рукой) возвращается в команду. Предаёт мяч девочке 2 класса.</w:t>
      </w:r>
    </w:p>
    <w:p w:rsidR="003916C0" w:rsidRPr="0015369B" w:rsidRDefault="003916C0" w:rsidP="0015369B">
      <w:pPr>
        <w:spacing w:after="0" w:line="240" w:lineRule="auto"/>
        <w:ind w:firstLine="567"/>
        <w:jc w:val="both"/>
        <w:rPr>
          <w:rFonts w:ascii="Times New Roman" w:hAnsi="Times New Roman"/>
          <w:sz w:val="28"/>
          <w:szCs w:val="28"/>
        </w:rPr>
      </w:pPr>
      <w:r w:rsidRPr="0015369B">
        <w:rPr>
          <w:rFonts w:ascii="Times New Roman" w:hAnsi="Times New Roman"/>
          <w:sz w:val="28"/>
          <w:szCs w:val="28"/>
          <w:u w:val="single"/>
        </w:rPr>
        <w:t>2 этап</w:t>
      </w:r>
      <w:r w:rsidRPr="0015369B">
        <w:rPr>
          <w:rFonts w:ascii="Times New Roman" w:hAnsi="Times New Roman"/>
          <w:sz w:val="28"/>
          <w:szCs w:val="28"/>
        </w:rPr>
        <w:t xml:space="preserve"> – учащиеся 2 класса (девочка, мальчик).</w:t>
      </w:r>
    </w:p>
    <w:p w:rsidR="003916C0" w:rsidRPr="0015369B" w:rsidRDefault="003916C0" w:rsidP="0015369B">
      <w:pPr>
        <w:spacing w:after="0" w:line="240" w:lineRule="auto"/>
        <w:ind w:firstLine="567"/>
        <w:jc w:val="both"/>
        <w:rPr>
          <w:rFonts w:ascii="Times New Roman" w:hAnsi="Times New Roman"/>
          <w:sz w:val="28"/>
          <w:szCs w:val="28"/>
        </w:rPr>
      </w:pPr>
      <w:r w:rsidRPr="0015369B">
        <w:rPr>
          <w:rFonts w:ascii="Times New Roman" w:hAnsi="Times New Roman"/>
          <w:sz w:val="28"/>
          <w:szCs w:val="28"/>
        </w:rPr>
        <w:t>Задание: девочка и мальчик выполняют задание тем же способом, что и учащиеся 1-го класса, передавая эстафету девочке 3-го класса.</w:t>
      </w:r>
    </w:p>
    <w:p w:rsidR="003916C0" w:rsidRPr="0015369B" w:rsidRDefault="003916C0" w:rsidP="0015369B">
      <w:pPr>
        <w:spacing w:after="0" w:line="240" w:lineRule="auto"/>
        <w:ind w:firstLine="567"/>
        <w:jc w:val="both"/>
        <w:rPr>
          <w:rFonts w:ascii="Times New Roman" w:hAnsi="Times New Roman"/>
          <w:sz w:val="28"/>
          <w:szCs w:val="28"/>
        </w:rPr>
      </w:pPr>
      <w:r w:rsidRPr="0015369B">
        <w:rPr>
          <w:rFonts w:ascii="Times New Roman" w:hAnsi="Times New Roman"/>
          <w:sz w:val="28"/>
          <w:szCs w:val="28"/>
          <w:u w:val="single"/>
        </w:rPr>
        <w:t>3 этап</w:t>
      </w:r>
      <w:r w:rsidRPr="0015369B">
        <w:rPr>
          <w:rFonts w:ascii="Times New Roman" w:hAnsi="Times New Roman"/>
          <w:sz w:val="28"/>
          <w:szCs w:val="28"/>
        </w:rPr>
        <w:t xml:space="preserve"> – учащиеся 3 класса (девочка, мальчик).</w:t>
      </w:r>
    </w:p>
    <w:p w:rsidR="003916C0" w:rsidRPr="0015369B" w:rsidRDefault="003916C0" w:rsidP="0015369B">
      <w:pPr>
        <w:spacing w:after="0" w:line="240" w:lineRule="auto"/>
        <w:ind w:firstLine="567"/>
        <w:jc w:val="both"/>
        <w:rPr>
          <w:rFonts w:ascii="Times New Roman" w:hAnsi="Times New Roman"/>
          <w:sz w:val="28"/>
          <w:szCs w:val="28"/>
        </w:rPr>
      </w:pPr>
      <w:r w:rsidRPr="0015369B">
        <w:rPr>
          <w:rFonts w:ascii="Times New Roman" w:hAnsi="Times New Roman"/>
          <w:sz w:val="28"/>
          <w:szCs w:val="28"/>
        </w:rPr>
        <w:t xml:space="preserve">Задание: девочка выполняет ведение баскетбольного мяча № 5 между 1,2 и 3 стойками (любой рукой) до обруча, оставляет мяч и бежит к квадрату со скакалкой. Выполняет 10 прыжков вращая скакалку назад. Оббегает конус и возвращается гладким бегом. Мальчик бежит до квадрата со скакалкой и выполняет 10 прыжков через скакалку вращая её назад. Оббегает стойку, берёт мяч из обруча и выполняет ведение мяча между стойками (любой рукой). Возвращается в команду и передаёт мяч девочке 4 класса. </w:t>
      </w:r>
    </w:p>
    <w:p w:rsidR="003916C0" w:rsidRPr="0015369B" w:rsidRDefault="003916C0" w:rsidP="0015369B">
      <w:pPr>
        <w:spacing w:after="0" w:line="240" w:lineRule="auto"/>
        <w:ind w:firstLine="567"/>
        <w:jc w:val="both"/>
        <w:rPr>
          <w:rFonts w:ascii="Times New Roman" w:hAnsi="Times New Roman"/>
          <w:sz w:val="28"/>
          <w:szCs w:val="28"/>
        </w:rPr>
      </w:pPr>
      <w:r w:rsidRPr="0015369B">
        <w:rPr>
          <w:rFonts w:ascii="Times New Roman" w:hAnsi="Times New Roman"/>
          <w:sz w:val="28"/>
          <w:szCs w:val="28"/>
          <w:u w:val="single"/>
        </w:rPr>
        <w:t>4 этап</w:t>
      </w:r>
      <w:r w:rsidRPr="0015369B">
        <w:rPr>
          <w:rFonts w:ascii="Times New Roman" w:hAnsi="Times New Roman"/>
          <w:sz w:val="28"/>
          <w:szCs w:val="28"/>
        </w:rPr>
        <w:t xml:space="preserve"> – учащиеся 4 класса (девочка, мальчик). </w:t>
      </w:r>
    </w:p>
    <w:p w:rsidR="003916C0" w:rsidRPr="0015369B" w:rsidRDefault="003916C0" w:rsidP="0015369B">
      <w:pPr>
        <w:spacing w:after="0" w:line="240" w:lineRule="auto"/>
        <w:ind w:firstLine="567"/>
        <w:jc w:val="both"/>
        <w:rPr>
          <w:rFonts w:ascii="Times New Roman" w:hAnsi="Times New Roman"/>
          <w:sz w:val="28"/>
          <w:szCs w:val="28"/>
        </w:rPr>
      </w:pPr>
      <w:r w:rsidRPr="0015369B">
        <w:rPr>
          <w:rFonts w:ascii="Times New Roman" w:hAnsi="Times New Roman"/>
          <w:sz w:val="28"/>
          <w:szCs w:val="28"/>
        </w:rPr>
        <w:t xml:space="preserve">Задание: девочка выполняет ведение между стойками до обруча, кладёт мяч в обруч и бежит к квадрату со скакалкой. Выполняет прыжки через скакалку </w:t>
      </w:r>
      <w:r w:rsidR="003C26F8">
        <w:rPr>
          <w:rFonts w:ascii="Times New Roman" w:hAnsi="Times New Roman"/>
          <w:sz w:val="28"/>
          <w:szCs w:val="28"/>
        </w:rPr>
        <w:t>с вращением её назад (10 раз). Оббегает конус, берёт мяч</w:t>
      </w:r>
      <w:r w:rsidRPr="0015369B">
        <w:rPr>
          <w:rFonts w:ascii="Times New Roman" w:hAnsi="Times New Roman"/>
          <w:sz w:val="28"/>
          <w:szCs w:val="28"/>
        </w:rPr>
        <w:t>, обводит три стойки и передаёт мяч</w:t>
      </w:r>
      <w:r w:rsidR="003C26F8">
        <w:rPr>
          <w:rFonts w:ascii="Times New Roman" w:hAnsi="Times New Roman"/>
          <w:sz w:val="28"/>
          <w:szCs w:val="28"/>
        </w:rPr>
        <w:t xml:space="preserve"> мальчику. Мальчик выполняет то</w:t>
      </w:r>
      <w:r w:rsidRPr="0015369B">
        <w:rPr>
          <w:rFonts w:ascii="Times New Roman" w:hAnsi="Times New Roman"/>
          <w:sz w:val="28"/>
          <w:szCs w:val="28"/>
        </w:rPr>
        <w:t>же задание.</w:t>
      </w:r>
    </w:p>
    <w:p w:rsidR="003916C0" w:rsidRPr="0015369B" w:rsidRDefault="003916C0" w:rsidP="0015369B">
      <w:pPr>
        <w:spacing w:after="0" w:line="240" w:lineRule="auto"/>
        <w:ind w:firstLine="567"/>
        <w:jc w:val="both"/>
        <w:rPr>
          <w:rFonts w:ascii="Times New Roman" w:hAnsi="Times New Roman"/>
          <w:sz w:val="28"/>
          <w:szCs w:val="28"/>
        </w:rPr>
      </w:pPr>
      <w:r w:rsidRPr="0015369B">
        <w:rPr>
          <w:rFonts w:ascii="Times New Roman" w:hAnsi="Times New Roman"/>
          <w:i/>
          <w:sz w:val="28"/>
          <w:szCs w:val="28"/>
          <w:u w:val="single"/>
        </w:rPr>
        <w:t>Примечание:</w:t>
      </w:r>
      <w:r w:rsidR="003C26F8">
        <w:rPr>
          <w:rFonts w:ascii="Times New Roman" w:hAnsi="Times New Roman"/>
          <w:i/>
          <w:sz w:val="28"/>
          <w:szCs w:val="28"/>
          <w:u w:val="single"/>
        </w:rPr>
        <w:t xml:space="preserve"> </w:t>
      </w:r>
      <w:r w:rsidRPr="0015369B">
        <w:rPr>
          <w:rFonts w:ascii="Times New Roman" w:hAnsi="Times New Roman"/>
          <w:sz w:val="28"/>
          <w:szCs w:val="28"/>
        </w:rPr>
        <w:t xml:space="preserve">Судьи засчитывают общее время выполнения 4-х этапов. </w:t>
      </w:r>
    </w:p>
    <w:p w:rsidR="003916C0" w:rsidRPr="0015369B" w:rsidRDefault="003916C0" w:rsidP="0015369B">
      <w:pPr>
        <w:spacing w:after="0" w:line="240" w:lineRule="auto"/>
        <w:ind w:firstLine="567"/>
        <w:jc w:val="both"/>
        <w:rPr>
          <w:rFonts w:ascii="Times New Roman" w:hAnsi="Times New Roman"/>
          <w:sz w:val="28"/>
          <w:szCs w:val="28"/>
        </w:rPr>
      </w:pPr>
      <w:r w:rsidRPr="0015369B">
        <w:rPr>
          <w:rFonts w:ascii="Times New Roman" w:hAnsi="Times New Roman"/>
          <w:sz w:val="28"/>
          <w:szCs w:val="28"/>
        </w:rPr>
        <w:t>Обязательные требования к выполнению заданий:</w:t>
      </w:r>
    </w:p>
    <w:p w:rsidR="003916C0" w:rsidRPr="0015369B" w:rsidRDefault="003916C0" w:rsidP="0015369B">
      <w:pPr>
        <w:spacing w:after="0" w:line="240" w:lineRule="auto"/>
        <w:ind w:firstLine="567"/>
        <w:jc w:val="both"/>
        <w:rPr>
          <w:rFonts w:ascii="Times New Roman" w:hAnsi="Times New Roman"/>
          <w:sz w:val="28"/>
          <w:szCs w:val="28"/>
        </w:rPr>
      </w:pPr>
      <w:r w:rsidRPr="0015369B">
        <w:rPr>
          <w:rFonts w:ascii="Times New Roman" w:hAnsi="Times New Roman"/>
          <w:sz w:val="28"/>
          <w:szCs w:val="28"/>
        </w:rPr>
        <w:t>- передача эстафеты только за стартовой линией;</w:t>
      </w:r>
    </w:p>
    <w:p w:rsidR="003916C0" w:rsidRPr="0015369B" w:rsidRDefault="003916C0" w:rsidP="0015369B">
      <w:pPr>
        <w:spacing w:after="0" w:line="240" w:lineRule="auto"/>
        <w:ind w:firstLine="567"/>
        <w:jc w:val="both"/>
        <w:rPr>
          <w:rFonts w:ascii="Times New Roman" w:hAnsi="Times New Roman"/>
          <w:sz w:val="28"/>
          <w:szCs w:val="28"/>
        </w:rPr>
      </w:pPr>
      <w:r w:rsidRPr="0015369B">
        <w:rPr>
          <w:rFonts w:ascii="Times New Roman" w:hAnsi="Times New Roman"/>
          <w:sz w:val="28"/>
          <w:szCs w:val="28"/>
        </w:rPr>
        <w:t>- во время ведения обязательно «змейкой» обводить стойки;</w:t>
      </w:r>
    </w:p>
    <w:p w:rsidR="003916C0" w:rsidRPr="0015369B" w:rsidRDefault="003916C0" w:rsidP="0015369B">
      <w:pPr>
        <w:spacing w:after="0" w:line="240" w:lineRule="auto"/>
        <w:ind w:firstLine="567"/>
        <w:jc w:val="both"/>
        <w:rPr>
          <w:rFonts w:ascii="Times New Roman" w:hAnsi="Times New Roman"/>
          <w:sz w:val="28"/>
          <w:szCs w:val="28"/>
        </w:rPr>
      </w:pPr>
      <w:r w:rsidRPr="0015369B">
        <w:rPr>
          <w:rFonts w:ascii="Times New Roman" w:hAnsi="Times New Roman"/>
          <w:sz w:val="28"/>
          <w:szCs w:val="28"/>
        </w:rPr>
        <w:t>- прыжки через скакалку выполнять в квадрате, заданным способом;</w:t>
      </w:r>
    </w:p>
    <w:p w:rsidR="003916C0" w:rsidRPr="00F17683" w:rsidRDefault="003916C0" w:rsidP="00F17683">
      <w:pPr>
        <w:spacing w:after="0" w:line="240" w:lineRule="auto"/>
        <w:ind w:firstLine="567"/>
        <w:jc w:val="both"/>
        <w:rPr>
          <w:rFonts w:ascii="Times New Roman" w:hAnsi="Times New Roman"/>
          <w:sz w:val="28"/>
          <w:szCs w:val="28"/>
        </w:rPr>
      </w:pPr>
      <w:r w:rsidRPr="0015369B">
        <w:rPr>
          <w:rFonts w:ascii="Times New Roman" w:hAnsi="Times New Roman"/>
          <w:sz w:val="28"/>
          <w:szCs w:val="28"/>
        </w:rPr>
        <w:t>За невыполнение обязательных требований начисляются штрафные секунды – по 1 сек. за каждое нарушение.</w:t>
      </w:r>
    </w:p>
    <w:p w:rsidR="003916C0" w:rsidRPr="0015369B" w:rsidRDefault="003916C0" w:rsidP="0015369B">
      <w:pPr>
        <w:shd w:val="clear" w:color="auto" w:fill="FFFFFF"/>
        <w:spacing w:after="0" w:line="240" w:lineRule="auto"/>
        <w:ind w:firstLine="567"/>
        <w:jc w:val="both"/>
        <w:rPr>
          <w:rFonts w:ascii="Times New Roman" w:hAnsi="Times New Roman"/>
          <w:color w:val="000000"/>
          <w:sz w:val="28"/>
          <w:szCs w:val="28"/>
        </w:rPr>
      </w:pPr>
      <w:r w:rsidRPr="0015369B">
        <w:rPr>
          <w:rFonts w:ascii="Times New Roman" w:hAnsi="Times New Roman"/>
          <w:b/>
          <w:sz w:val="28"/>
          <w:szCs w:val="28"/>
        </w:rPr>
        <w:t>Эстафета № 5.</w:t>
      </w:r>
      <w:r w:rsidR="006025AF">
        <w:rPr>
          <w:rFonts w:ascii="Times New Roman" w:hAnsi="Times New Roman"/>
          <w:b/>
          <w:sz w:val="28"/>
          <w:szCs w:val="28"/>
        </w:rPr>
        <w:t xml:space="preserve"> </w:t>
      </w:r>
      <w:r w:rsidRPr="0015369B">
        <w:rPr>
          <w:rFonts w:ascii="Times New Roman" w:hAnsi="Times New Roman"/>
          <w:i/>
          <w:sz w:val="28"/>
          <w:szCs w:val="28"/>
          <w:u w:val="single"/>
        </w:rPr>
        <w:t>(«Встречная эстафета»)</w:t>
      </w:r>
      <w:r w:rsidRPr="0015369B">
        <w:rPr>
          <w:rFonts w:ascii="Times New Roman" w:hAnsi="Times New Roman"/>
          <w:i/>
          <w:color w:val="000000"/>
          <w:sz w:val="28"/>
          <w:szCs w:val="28"/>
          <w:u w:val="single"/>
        </w:rPr>
        <w:t>.</w:t>
      </w:r>
    </w:p>
    <w:p w:rsidR="003916C0" w:rsidRPr="0015369B" w:rsidRDefault="003916C0" w:rsidP="0015369B">
      <w:pPr>
        <w:spacing w:after="0" w:line="240" w:lineRule="auto"/>
        <w:ind w:firstLine="567"/>
        <w:jc w:val="both"/>
        <w:rPr>
          <w:rFonts w:ascii="Times New Roman" w:hAnsi="Times New Roman"/>
          <w:sz w:val="28"/>
          <w:szCs w:val="28"/>
        </w:rPr>
      </w:pPr>
      <w:r w:rsidRPr="0015369B">
        <w:rPr>
          <w:rFonts w:ascii="Times New Roman" w:hAnsi="Times New Roman"/>
          <w:sz w:val="28"/>
          <w:szCs w:val="28"/>
        </w:rPr>
        <w:t xml:space="preserve">Участники каждой команды строятся в две встречные колонны (мальчики и девочки) на расстоянии </w:t>
      </w:r>
      <w:smartTag w:uri="urn:schemas-microsoft-com:office:smarttags" w:element="metricconverter">
        <w:smartTagPr>
          <w:attr w:name="ProductID" w:val="20 метров"/>
        </w:smartTagPr>
        <w:r w:rsidRPr="0015369B">
          <w:rPr>
            <w:rFonts w:ascii="Times New Roman" w:hAnsi="Times New Roman"/>
            <w:sz w:val="28"/>
            <w:szCs w:val="28"/>
          </w:rPr>
          <w:t>20 метров</w:t>
        </w:r>
      </w:smartTag>
      <w:r w:rsidRPr="0015369B">
        <w:rPr>
          <w:rFonts w:ascii="Times New Roman" w:hAnsi="Times New Roman"/>
          <w:sz w:val="28"/>
          <w:szCs w:val="28"/>
        </w:rPr>
        <w:t xml:space="preserve"> друг от друга: 1-й класс, 2-й класс, 3-й класс, 4-й класс.</w:t>
      </w:r>
    </w:p>
    <w:p w:rsidR="003916C0" w:rsidRPr="0015369B" w:rsidRDefault="003916C0" w:rsidP="0015369B">
      <w:pPr>
        <w:spacing w:after="0" w:line="240" w:lineRule="auto"/>
        <w:ind w:firstLine="567"/>
        <w:jc w:val="both"/>
        <w:rPr>
          <w:rFonts w:ascii="Times New Roman" w:hAnsi="Times New Roman"/>
          <w:sz w:val="28"/>
          <w:szCs w:val="28"/>
        </w:rPr>
      </w:pPr>
      <w:r w:rsidRPr="0015369B">
        <w:rPr>
          <w:rFonts w:ascii="Times New Roman" w:hAnsi="Times New Roman"/>
          <w:sz w:val="28"/>
          <w:szCs w:val="28"/>
        </w:rPr>
        <w:lastRenderedPageBreak/>
        <w:t>По сигналу стартера первые номера (девочка 1-го класса) начинают движение. Достигнув стартовой линии второй половины своей команды, передают эстафетную палочку следующему участнику. Прибежавший участник встает в конец колонны. Эстафета продолжается до тех пор, пока встречные колонны поменявшись местами не вернутся в первоначальное положение. (Каждый участник должен пробежать в обе стороны). Результат фиксируется с помощью секундомера при пересечении последним участником команды (мальчик 4-го класса) финишной линии.</w:t>
      </w:r>
    </w:p>
    <w:p w:rsidR="003916C0" w:rsidRPr="0015369B" w:rsidRDefault="003916C0" w:rsidP="0015369B">
      <w:pPr>
        <w:shd w:val="clear" w:color="auto" w:fill="FFFFFF"/>
        <w:spacing w:after="0" w:line="240" w:lineRule="auto"/>
        <w:ind w:firstLine="567"/>
        <w:jc w:val="both"/>
        <w:rPr>
          <w:rFonts w:ascii="Times New Roman" w:hAnsi="Times New Roman"/>
          <w:sz w:val="28"/>
          <w:szCs w:val="28"/>
        </w:rPr>
      </w:pPr>
      <w:r w:rsidRPr="0015369B">
        <w:rPr>
          <w:rFonts w:ascii="Times New Roman" w:hAnsi="Times New Roman"/>
          <w:i/>
          <w:color w:val="000000"/>
          <w:spacing w:val="7"/>
          <w:sz w:val="28"/>
          <w:szCs w:val="28"/>
          <w:u w:val="single"/>
        </w:rPr>
        <w:t>Примечание:</w:t>
      </w:r>
      <w:r w:rsidRPr="0015369B">
        <w:rPr>
          <w:rFonts w:ascii="Times New Roman" w:hAnsi="Times New Roman"/>
          <w:color w:val="000000"/>
          <w:spacing w:val="7"/>
          <w:sz w:val="28"/>
          <w:szCs w:val="28"/>
        </w:rPr>
        <w:t xml:space="preserve"> передача эстафетной палочки только за стартовой линией (для соблюдения этого требования во встречной эстафете будет использована стойка)</w:t>
      </w:r>
      <w:r w:rsidRPr="0015369B">
        <w:rPr>
          <w:rFonts w:ascii="Times New Roman" w:hAnsi="Times New Roman"/>
          <w:color w:val="000000"/>
          <w:sz w:val="28"/>
          <w:szCs w:val="28"/>
        </w:rPr>
        <w:t>. За нарушение передачи – штраф 2 сек.</w:t>
      </w:r>
    </w:p>
    <w:p w:rsidR="003916C0" w:rsidRPr="0015369B" w:rsidRDefault="003916C0" w:rsidP="0015369B">
      <w:pPr>
        <w:spacing w:after="0" w:line="240" w:lineRule="auto"/>
        <w:ind w:firstLine="567"/>
        <w:jc w:val="both"/>
        <w:rPr>
          <w:rFonts w:ascii="Times New Roman" w:hAnsi="Times New Roman"/>
          <w:b/>
          <w:sz w:val="28"/>
          <w:szCs w:val="28"/>
        </w:rPr>
      </w:pPr>
    </w:p>
    <w:p w:rsidR="003C26F8" w:rsidRPr="0015369B" w:rsidRDefault="003C26F8" w:rsidP="00F17683">
      <w:pPr>
        <w:spacing w:after="0" w:line="240" w:lineRule="auto"/>
        <w:ind w:left="360"/>
        <w:jc w:val="center"/>
        <w:rPr>
          <w:rFonts w:ascii="Times New Roman" w:hAnsi="Times New Roman"/>
          <w:b/>
          <w:sz w:val="28"/>
          <w:szCs w:val="28"/>
        </w:rPr>
      </w:pPr>
      <w:r>
        <w:rPr>
          <w:rFonts w:ascii="Times New Roman" w:hAnsi="Times New Roman"/>
          <w:b/>
          <w:sz w:val="28"/>
          <w:szCs w:val="28"/>
        </w:rPr>
        <w:t xml:space="preserve">6. </w:t>
      </w:r>
      <w:r w:rsidR="003916C0" w:rsidRPr="0015369B">
        <w:rPr>
          <w:rFonts w:ascii="Times New Roman" w:hAnsi="Times New Roman"/>
          <w:b/>
          <w:sz w:val="28"/>
          <w:szCs w:val="28"/>
        </w:rPr>
        <w:t>Определение победителей соревнований</w:t>
      </w:r>
    </w:p>
    <w:p w:rsidR="003916C0" w:rsidRPr="0015369B" w:rsidRDefault="003916C0" w:rsidP="0015369B">
      <w:pPr>
        <w:shd w:val="clear" w:color="auto" w:fill="FFFFFF"/>
        <w:spacing w:after="0" w:line="240" w:lineRule="auto"/>
        <w:ind w:firstLine="567"/>
        <w:jc w:val="both"/>
        <w:rPr>
          <w:rFonts w:ascii="Times New Roman" w:hAnsi="Times New Roman"/>
          <w:color w:val="000000"/>
          <w:sz w:val="28"/>
          <w:szCs w:val="28"/>
        </w:rPr>
      </w:pPr>
      <w:r w:rsidRPr="0015369B">
        <w:rPr>
          <w:rFonts w:ascii="Times New Roman" w:hAnsi="Times New Roman"/>
          <w:color w:val="000000"/>
          <w:sz w:val="28"/>
          <w:szCs w:val="28"/>
        </w:rPr>
        <w:t>Команда-победительница соревнований определяется по наименьшей сумме очков-мест всех эстафет. В случае равенства очков преимущество получает команда, имеющая больше 1, 2 и т.д. мест.</w:t>
      </w:r>
    </w:p>
    <w:p w:rsidR="003916C0" w:rsidRPr="0015369B" w:rsidRDefault="003916C0" w:rsidP="0015369B">
      <w:pPr>
        <w:spacing w:after="0" w:line="240" w:lineRule="auto"/>
        <w:ind w:firstLine="567"/>
        <w:jc w:val="both"/>
        <w:rPr>
          <w:rFonts w:ascii="Times New Roman" w:hAnsi="Times New Roman"/>
          <w:b/>
          <w:sz w:val="28"/>
          <w:szCs w:val="28"/>
        </w:rPr>
      </w:pPr>
    </w:p>
    <w:p w:rsidR="003C26F8" w:rsidRPr="0015369B" w:rsidRDefault="003916C0" w:rsidP="00F17683">
      <w:pPr>
        <w:spacing w:after="0" w:line="240" w:lineRule="auto"/>
        <w:ind w:firstLine="567"/>
        <w:jc w:val="center"/>
        <w:rPr>
          <w:rFonts w:ascii="Times New Roman" w:hAnsi="Times New Roman"/>
          <w:b/>
          <w:sz w:val="28"/>
          <w:szCs w:val="28"/>
        </w:rPr>
      </w:pPr>
      <w:r w:rsidRPr="0015369B">
        <w:rPr>
          <w:rFonts w:ascii="Times New Roman" w:hAnsi="Times New Roman"/>
          <w:b/>
          <w:sz w:val="28"/>
          <w:szCs w:val="28"/>
        </w:rPr>
        <w:t>7. Награждение</w:t>
      </w:r>
    </w:p>
    <w:p w:rsidR="003916C0" w:rsidRDefault="003916C0" w:rsidP="0015369B">
      <w:pPr>
        <w:shd w:val="clear" w:color="auto" w:fill="FFFFFF"/>
        <w:spacing w:after="0" w:line="240" w:lineRule="auto"/>
        <w:ind w:firstLine="567"/>
        <w:jc w:val="both"/>
        <w:rPr>
          <w:rFonts w:ascii="Times New Roman" w:hAnsi="Times New Roman"/>
          <w:sz w:val="28"/>
          <w:szCs w:val="28"/>
        </w:rPr>
      </w:pPr>
      <w:r w:rsidRPr="0015369B">
        <w:rPr>
          <w:rFonts w:ascii="Times New Roman" w:hAnsi="Times New Roman"/>
          <w:sz w:val="28"/>
          <w:szCs w:val="28"/>
        </w:rPr>
        <w:t>Команды, занявшие 1-2-3 места</w:t>
      </w:r>
      <w:r>
        <w:rPr>
          <w:rFonts w:ascii="Times New Roman" w:hAnsi="Times New Roman"/>
          <w:sz w:val="28"/>
          <w:szCs w:val="28"/>
        </w:rPr>
        <w:t>,</w:t>
      </w:r>
      <w:r w:rsidRPr="0015369B">
        <w:rPr>
          <w:rFonts w:ascii="Times New Roman" w:hAnsi="Times New Roman"/>
          <w:sz w:val="28"/>
          <w:szCs w:val="28"/>
        </w:rPr>
        <w:t xml:space="preserve"> награждаются грамотами. </w:t>
      </w:r>
    </w:p>
    <w:p w:rsidR="003916C0" w:rsidRPr="0015369B" w:rsidRDefault="003916C0" w:rsidP="0015369B">
      <w:pPr>
        <w:shd w:val="clear" w:color="auto" w:fill="FFFFFF"/>
        <w:spacing w:after="0" w:line="240" w:lineRule="auto"/>
        <w:ind w:firstLine="567"/>
        <w:jc w:val="both"/>
        <w:rPr>
          <w:rFonts w:ascii="Times New Roman" w:hAnsi="Times New Roman"/>
          <w:sz w:val="28"/>
          <w:szCs w:val="28"/>
        </w:rPr>
      </w:pPr>
      <w:r>
        <w:rPr>
          <w:rFonts w:ascii="Times New Roman" w:hAnsi="Times New Roman"/>
          <w:sz w:val="28"/>
          <w:szCs w:val="28"/>
        </w:rPr>
        <w:t>Р</w:t>
      </w:r>
      <w:r w:rsidRPr="0015369B">
        <w:rPr>
          <w:rFonts w:ascii="Times New Roman" w:hAnsi="Times New Roman"/>
          <w:sz w:val="28"/>
          <w:szCs w:val="28"/>
        </w:rPr>
        <w:t>уководители команд, благодарственными письмами.</w:t>
      </w:r>
    </w:p>
    <w:p w:rsidR="003916C0" w:rsidRPr="0015369B" w:rsidRDefault="003916C0" w:rsidP="0015369B">
      <w:pPr>
        <w:shd w:val="clear" w:color="auto" w:fill="FFFFFF"/>
        <w:spacing w:after="0" w:line="240" w:lineRule="auto"/>
        <w:ind w:firstLine="567"/>
        <w:jc w:val="both"/>
        <w:rPr>
          <w:rFonts w:ascii="Times New Roman" w:hAnsi="Times New Roman"/>
          <w:b/>
          <w:i/>
          <w:sz w:val="28"/>
          <w:szCs w:val="28"/>
        </w:rPr>
      </w:pPr>
    </w:p>
    <w:p w:rsidR="003C26F8" w:rsidRPr="0015369B" w:rsidRDefault="003916C0" w:rsidP="00F17683">
      <w:pPr>
        <w:spacing w:after="0" w:line="240" w:lineRule="auto"/>
        <w:ind w:firstLine="567"/>
        <w:jc w:val="center"/>
        <w:rPr>
          <w:rFonts w:ascii="Times New Roman" w:hAnsi="Times New Roman"/>
          <w:b/>
          <w:sz w:val="28"/>
          <w:szCs w:val="28"/>
        </w:rPr>
      </w:pPr>
      <w:r w:rsidRPr="0015369B">
        <w:rPr>
          <w:rFonts w:ascii="Times New Roman" w:hAnsi="Times New Roman"/>
          <w:b/>
          <w:sz w:val="28"/>
          <w:szCs w:val="28"/>
        </w:rPr>
        <w:t>8. Финансовое обеспечение</w:t>
      </w:r>
    </w:p>
    <w:p w:rsidR="003916C0" w:rsidRDefault="003916C0" w:rsidP="0015369B">
      <w:pPr>
        <w:spacing w:after="0" w:line="240" w:lineRule="auto"/>
        <w:ind w:firstLine="567"/>
        <w:jc w:val="both"/>
        <w:rPr>
          <w:rFonts w:ascii="Times New Roman" w:hAnsi="Times New Roman"/>
          <w:sz w:val="28"/>
          <w:szCs w:val="28"/>
        </w:rPr>
      </w:pPr>
      <w:r w:rsidRPr="0015369B">
        <w:rPr>
          <w:rFonts w:ascii="Times New Roman" w:hAnsi="Times New Roman"/>
          <w:sz w:val="28"/>
          <w:szCs w:val="28"/>
        </w:rPr>
        <w:t>Все расходы, связанные с участием команд, несут командирующие организации.</w:t>
      </w:r>
    </w:p>
    <w:p w:rsidR="003C26F8" w:rsidRPr="0015369B" w:rsidRDefault="003916C0" w:rsidP="00F17683">
      <w:pPr>
        <w:spacing w:after="0" w:line="240" w:lineRule="auto"/>
        <w:ind w:firstLine="567"/>
        <w:jc w:val="center"/>
        <w:rPr>
          <w:rFonts w:ascii="Times New Roman" w:hAnsi="Times New Roman"/>
          <w:b/>
          <w:sz w:val="28"/>
          <w:szCs w:val="28"/>
        </w:rPr>
      </w:pPr>
      <w:r w:rsidRPr="0015369B">
        <w:rPr>
          <w:rFonts w:ascii="Times New Roman" w:hAnsi="Times New Roman"/>
          <w:b/>
          <w:sz w:val="28"/>
          <w:szCs w:val="28"/>
        </w:rPr>
        <w:t>9. Заявки</w:t>
      </w:r>
    </w:p>
    <w:p w:rsidR="003916C0" w:rsidRPr="0015369B" w:rsidRDefault="003916C0" w:rsidP="0015369B">
      <w:pPr>
        <w:spacing w:after="0" w:line="240" w:lineRule="auto"/>
        <w:ind w:firstLine="567"/>
        <w:jc w:val="both"/>
        <w:rPr>
          <w:rFonts w:ascii="Times New Roman" w:hAnsi="Times New Roman"/>
          <w:sz w:val="28"/>
          <w:szCs w:val="28"/>
        </w:rPr>
      </w:pPr>
      <w:r w:rsidRPr="0015369B">
        <w:rPr>
          <w:rFonts w:ascii="Times New Roman" w:hAnsi="Times New Roman"/>
          <w:sz w:val="28"/>
          <w:szCs w:val="28"/>
        </w:rPr>
        <w:t>Предварительные заявки</w:t>
      </w:r>
      <w:r w:rsidR="000C6B98">
        <w:rPr>
          <w:rFonts w:ascii="Times New Roman" w:hAnsi="Times New Roman"/>
          <w:sz w:val="28"/>
          <w:szCs w:val="28"/>
        </w:rPr>
        <w:t xml:space="preserve"> </w:t>
      </w:r>
      <w:r w:rsidRPr="0015369B">
        <w:rPr>
          <w:rFonts w:ascii="Times New Roman" w:hAnsi="Times New Roman"/>
          <w:sz w:val="28"/>
          <w:szCs w:val="28"/>
        </w:rPr>
        <w:t xml:space="preserve">на участие в соревнованиях </w:t>
      </w:r>
      <w:r w:rsidRPr="0015369B">
        <w:rPr>
          <w:rFonts w:ascii="Times New Roman" w:hAnsi="Times New Roman"/>
          <w:b/>
          <w:sz w:val="28"/>
          <w:szCs w:val="28"/>
        </w:rPr>
        <w:t xml:space="preserve">необходимо </w:t>
      </w:r>
      <w:r w:rsidRPr="0015369B">
        <w:rPr>
          <w:rFonts w:ascii="Times New Roman" w:hAnsi="Times New Roman"/>
          <w:sz w:val="28"/>
          <w:szCs w:val="28"/>
        </w:rPr>
        <w:t xml:space="preserve">подавать </w:t>
      </w:r>
      <w:r w:rsidRPr="0015369B">
        <w:rPr>
          <w:rFonts w:ascii="Times New Roman" w:hAnsi="Times New Roman"/>
          <w:b/>
          <w:sz w:val="28"/>
          <w:szCs w:val="28"/>
        </w:rPr>
        <w:t xml:space="preserve">не позднее </w:t>
      </w:r>
      <w:r w:rsidR="006025AF">
        <w:rPr>
          <w:rFonts w:ascii="Times New Roman" w:hAnsi="Times New Roman"/>
          <w:b/>
          <w:sz w:val="28"/>
          <w:szCs w:val="28"/>
        </w:rPr>
        <w:t>17 декабря</w:t>
      </w:r>
      <w:r w:rsidRPr="0015369B">
        <w:rPr>
          <w:rFonts w:ascii="Times New Roman" w:hAnsi="Times New Roman"/>
          <w:b/>
          <w:sz w:val="28"/>
          <w:szCs w:val="28"/>
        </w:rPr>
        <w:t xml:space="preserve"> 202</w:t>
      </w:r>
      <w:r w:rsidR="006025AF">
        <w:rPr>
          <w:rFonts w:ascii="Times New Roman" w:hAnsi="Times New Roman"/>
          <w:b/>
          <w:sz w:val="28"/>
          <w:szCs w:val="28"/>
        </w:rPr>
        <w:t>5</w:t>
      </w:r>
      <w:r w:rsidR="00E94777">
        <w:rPr>
          <w:rFonts w:ascii="Times New Roman" w:hAnsi="Times New Roman"/>
          <w:b/>
          <w:sz w:val="28"/>
          <w:szCs w:val="28"/>
        </w:rPr>
        <w:t xml:space="preserve"> </w:t>
      </w:r>
      <w:r w:rsidRPr="0015369B">
        <w:rPr>
          <w:rFonts w:ascii="Times New Roman" w:hAnsi="Times New Roman"/>
          <w:b/>
          <w:sz w:val="28"/>
          <w:szCs w:val="28"/>
        </w:rPr>
        <w:t>г.</w:t>
      </w:r>
      <w:r w:rsidRPr="0015369B">
        <w:rPr>
          <w:rFonts w:ascii="Times New Roman" w:hAnsi="Times New Roman"/>
          <w:sz w:val="28"/>
          <w:szCs w:val="28"/>
        </w:rPr>
        <w:t xml:space="preserve"> по телефону: 8-902-6393-809. </w:t>
      </w:r>
    </w:p>
    <w:p w:rsidR="003916C0" w:rsidRPr="0015369B" w:rsidRDefault="003916C0" w:rsidP="0015369B">
      <w:pPr>
        <w:spacing w:after="0" w:line="240" w:lineRule="auto"/>
        <w:ind w:firstLine="567"/>
        <w:jc w:val="both"/>
        <w:rPr>
          <w:rFonts w:ascii="Times New Roman" w:hAnsi="Times New Roman"/>
          <w:sz w:val="28"/>
          <w:szCs w:val="28"/>
        </w:rPr>
      </w:pPr>
      <w:r w:rsidRPr="0015369B">
        <w:rPr>
          <w:rFonts w:ascii="Times New Roman" w:hAnsi="Times New Roman"/>
          <w:sz w:val="28"/>
          <w:szCs w:val="28"/>
        </w:rPr>
        <w:t>Для регистрации по месту проведения соревнований, предоставляются следующие документы:</w:t>
      </w:r>
    </w:p>
    <w:p w:rsidR="003916C0" w:rsidRPr="0015369B" w:rsidRDefault="003916C0" w:rsidP="0015369B">
      <w:pPr>
        <w:pStyle w:val="a8"/>
        <w:tabs>
          <w:tab w:val="left" w:pos="7230"/>
        </w:tabs>
        <w:ind w:firstLine="567"/>
        <w:rPr>
          <w:rFonts w:ascii="Times New Roman" w:hAnsi="Times New Roman"/>
          <w:sz w:val="28"/>
          <w:szCs w:val="28"/>
        </w:rPr>
      </w:pPr>
      <w:r w:rsidRPr="0015369B">
        <w:rPr>
          <w:rFonts w:ascii="Times New Roman" w:hAnsi="Times New Roman"/>
          <w:sz w:val="28"/>
          <w:szCs w:val="28"/>
        </w:rPr>
        <w:t>- именная заявка установленного образца, заверенная врачом (напротив Ф.И.О. участника должна стоять отметка «Допущен», подпись и личная печать врача; под списком должно быть указанно общее количество допущенных участников, заверенное подписью врача с расшифровкой и печатью медицинского учреждения) и руководителем командирующей организации.</w:t>
      </w:r>
    </w:p>
    <w:p w:rsidR="003C26F8" w:rsidRPr="0015369B" w:rsidRDefault="003C26F8" w:rsidP="00F17683">
      <w:pPr>
        <w:spacing w:after="0" w:line="240" w:lineRule="auto"/>
        <w:jc w:val="both"/>
        <w:rPr>
          <w:rFonts w:ascii="Times New Roman" w:hAnsi="Times New Roman"/>
          <w:sz w:val="28"/>
          <w:szCs w:val="28"/>
        </w:rPr>
      </w:pPr>
    </w:p>
    <w:p w:rsidR="003916C0" w:rsidRPr="00D6703C" w:rsidRDefault="003916C0" w:rsidP="00D6703C">
      <w:pPr>
        <w:spacing w:after="0" w:line="240" w:lineRule="auto"/>
        <w:ind w:firstLine="567"/>
        <w:rPr>
          <w:rFonts w:ascii="Times New Roman" w:hAnsi="Times New Roman"/>
          <w:sz w:val="28"/>
          <w:szCs w:val="28"/>
          <w:u w:val="single"/>
        </w:rPr>
      </w:pPr>
      <w:r w:rsidRPr="00D6703C">
        <w:rPr>
          <w:rFonts w:ascii="Times New Roman" w:hAnsi="Times New Roman"/>
          <w:sz w:val="28"/>
          <w:szCs w:val="28"/>
          <w:u w:val="single"/>
        </w:rPr>
        <w:t>К участию в соревнованиях не допускаются:</w:t>
      </w:r>
    </w:p>
    <w:p w:rsidR="003916C0" w:rsidRPr="00D6703C" w:rsidRDefault="007746D2" w:rsidP="00D6703C">
      <w:pPr>
        <w:spacing w:after="0" w:line="240" w:lineRule="auto"/>
        <w:ind w:firstLine="567"/>
        <w:rPr>
          <w:rFonts w:ascii="Times New Roman" w:hAnsi="Times New Roman"/>
          <w:sz w:val="28"/>
          <w:szCs w:val="28"/>
        </w:rPr>
      </w:pPr>
      <w:r w:rsidRPr="00D6703C">
        <w:rPr>
          <w:rFonts w:ascii="Times New Roman" w:hAnsi="Times New Roman"/>
          <w:sz w:val="28"/>
          <w:szCs w:val="28"/>
        </w:rPr>
        <w:t xml:space="preserve">- </w:t>
      </w:r>
      <w:r w:rsidR="003916C0" w:rsidRPr="00D6703C">
        <w:rPr>
          <w:rFonts w:ascii="Times New Roman" w:hAnsi="Times New Roman"/>
          <w:sz w:val="28"/>
          <w:szCs w:val="28"/>
        </w:rPr>
        <w:t>команды, не подавшие в срок предварительную заявку;</w:t>
      </w:r>
    </w:p>
    <w:p w:rsidR="007746D2" w:rsidRPr="00D6703C" w:rsidRDefault="007746D2" w:rsidP="00D6703C">
      <w:pPr>
        <w:spacing w:after="0" w:line="240" w:lineRule="auto"/>
        <w:ind w:firstLine="567"/>
        <w:rPr>
          <w:rFonts w:ascii="Times New Roman" w:hAnsi="Times New Roman"/>
          <w:sz w:val="28"/>
          <w:szCs w:val="28"/>
        </w:rPr>
      </w:pPr>
      <w:r w:rsidRPr="00D6703C">
        <w:rPr>
          <w:rFonts w:ascii="Times New Roman" w:hAnsi="Times New Roman"/>
          <w:sz w:val="28"/>
          <w:szCs w:val="28"/>
        </w:rPr>
        <w:t xml:space="preserve">- </w:t>
      </w:r>
      <w:r w:rsidR="003916C0" w:rsidRPr="00D6703C">
        <w:rPr>
          <w:rFonts w:ascii="Times New Roman" w:hAnsi="Times New Roman"/>
          <w:sz w:val="28"/>
          <w:szCs w:val="28"/>
        </w:rPr>
        <w:t xml:space="preserve">команды, с неполным или неверно оформленным </w:t>
      </w:r>
    </w:p>
    <w:p w:rsidR="003916C0" w:rsidRPr="00D6703C" w:rsidRDefault="003916C0" w:rsidP="00D6703C">
      <w:pPr>
        <w:spacing w:after="0" w:line="240" w:lineRule="auto"/>
        <w:ind w:firstLine="567"/>
        <w:rPr>
          <w:rFonts w:ascii="Times New Roman" w:hAnsi="Times New Roman"/>
          <w:sz w:val="28"/>
          <w:szCs w:val="28"/>
        </w:rPr>
      </w:pPr>
      <w:r w:rsidRPr="00D6703C">
        <w:rPr>
          <w:rFonts w:ascii="Times New Roman" w:hAnsi="Times New Roman"/>
          <w:sz w:val="28"/>
          <w:szCs w:val="28"/>
        </w:rPr>
        <w:t>пакетом документов;</w:t>
      </w:r>
    </w:p>
    <w:p w:rsidR="003916C0" w:rsidRPr="00D6703C" w:rsidRDefault="007746D2" w:rsidP="00D6703C">
      <w:pPr>
        <w:spacing w:after="0" w:line="240" w:lineRule="auto"/>
        <w:ind w:firstLine="567"/>
        <w:rPr>
          <w:rFonts w:ascii="Times New Roman" w:hAnsi="Times New Roman"/>
          <w:sz w:val="28"/>
          <w:szCs w:val="28"/>
        </w:rPr>
      </w:pPr>
      <w:r w:rsidRPr="00D6703C">
        <w:rPr>
          <w:rFonts w:ascii="Times New Roman" w:hAnsi="Times New Roman"/>
          <w:sz w:val="28"/>
          <w:szCs w:val="28"/>
        </w:rPr>
        <w:t xml:space="preserve">- </w:t>
      </w:r>
      <w:r w:rsidR="003916C0" w:rsidRPr="00D6703C">
        <w:rPr>
          <w:rFonts w:ascii="Times New Roman" w:hAnsi="Times New Roman"/>
          <w:sz w:val="28"/>
          <w:szCs w:val="28"/>
        </w:rPr>
        <w:t>учащиеся, оставленные на второй год;</w:t>
      </w:r>
    </w:p>
    <w:p w:rsidR="003916C0" w:rsidRPr="00D6703C" w:rsidRDefault="003916C0" w:rsidP="00D6703C">
      <w:pPr>
        <w:spacing w:after="0" w:line="240" w:lineRule="auto"/>
        <w:ind w:firstLine="567"/>
        <w:rPr>
          <w:rFonts w:ascii="Times New Roman" w:hAnsi="Times New Roman"/>
          <w:sz w:val="28"/>
          <w:szCs w:val="28"/>
        </w:rPr>
      </w:pPr>
      <w:r w:rsidRPr="00D6703C">
        <w:rPr>
          <w:rFonts w:ascii="Times New Roman" w:hAnsi="Times New Roman"/>
          <w:sz w:val="28"/>
          <w:szCs w:val="28"/>
        </w:rPr>
        <w:t>Данное положение является вызовом на соревнования.</w:t>
      </w:r>
    </w:p>
    <w:p w:rsidR="003916C0" w:rsidRPr="00D6703C" w:rsidRDefault="003916C0" w:rsidP="00D6703C">
      <w:pPr>
        <w:spacing w:after="0" w:line="240" w:lineRule="auto"/>
        <w:ind w:firstLine="567"/>
        <w:rPr>
          <w:rFonts w:ascii="Times New Roman" w:hAnsi="Times New Roman"/>
          <w:sz w:val="28"/>
          <w:szCs w:val="28"/>
        </w:rPr>
      </w:pPr>
      <w:r w:rsidRPr="00D6703C">
        <w:rPr>
          <w:rFonts w:ascii="Times New Roman" w:hAnsi="Times New Roman"/>
          <w:sz w:val="28"/>
          <w:szCs w:val="28"/>
        </w:rPr>
        <w:t>Ответственность за жизнь, здоровье и дисциплину участников соревнований несет представитель команды!</w:t>
      </w:r>
    </w:p>
    <w:p w:rsidR="003C26F8" w:rsidRDefault="003C26F8" w:rsidP="0015369B">
      <w:pPr>
        <w:pStyle w:val="a5"/>
        <w:spacing w:after="0" w:line="240" w:lineRule="auto"/>
        <w:ind w:left="0" w:firstLine="567"/>
        <w:jc w:val="both"/>
        <w:rPr>
          <w:rFonts w:ascii="Times New Roman" w:hAnsi="Times New Roman"/>
          <w:sz w:val="28"/>
          <w:szCs w:val="28"/>
        </w:rPr>
        <w:sectPr w:rsidR="003C26F8" w:rsidSect="000C6B98">
          <w:pgSz w:w="11909" w:h="16834"/>
          <w:pgMar w:top="851" w:right="851" w:bottom="851" w:left="1418" w:header="360" w:footer="373" w:gutter="0"/>
          <w:pgNumType w:start="1"/>
          <w:cols w:space="720"/>
          <w:noEndnote/>
          <w:docGrid w:linePitch="360"/>
        </w:sectPr>
      </w:pPr>
    </w:p>
    <w:p w:rsidR="003916C0" w:rsidRPr="0015369B" w:rsidRDefault="003916C0" w:rsidP="003C26F8">
      <w:pPr>
        <w:tabs>
          <w:tab w:val="left" w:pos="993"/>
        </w:tabs>
        <w:spacing w:after="0" w:line="240" w:lineRule="auto"/>
        <w:jc w:val="both"/>
        <w:rPr>
          <w:rFonts w:ascii="Times New Roman" w:hAnsi="Times New Roman"/>
          <w:sz w:val="28"/>
          <w:szCs w:val="28"/>
        </w:rPr>
      </w:pPr>
      <w:r w:rsidRPr="0015369B">
        <w:rPr>
          <w:rFonts w:ascii="Times New Roman" w:hAnsi="Times New Roman"/>
          <w:sz w:val="28"/>
          <w:szCs w:val="28"/>
        </w:rPr>
        <w:lastRenderedPageBreak/>
        <w:t>Рассылается: дело, сайт, Мерцалова Е.А., управление образования,</w:t>
      </w:r>
      <w:r w:rsidR="003C26F8">
        <w:rPr>
          <w:rFonts w:ascii="Times New Roman" w:hAnsi="Times New Roman"/>
          <w:sz w:val="28"/>
          <w:szCs w:val="28"/>
        </w:rPr>
        <w:t xml:space="preserve"> </w:t>
      </w:r>
      <w:r w:rsidRPr="0015369B">
        <w:rPr>
          <w:rFonts w:ascii="Times New Roman" w:hAnsi="Times New Roman"/>
          <w:sz w:val="28"/>
          <w:szCs w:val="28"/>
        </w:rPr>
        <w:t>прокуратура</w:t>
      </w:r>
      <w:r w:rsidR="006025AF">
        <w:rPr>
          <w:rFonts w:ascii="Times New Roman" w:hAnsi="Times New Roman"/>
          <w:sz w:val="28"/>
          <w:szCs w:val="28"/>
        </w:rPr>
        <w:t>, МБОУ «Гимназия»</w:t>
      </w:r>
    </w:p>
    <w:p w:rsidR="003916C0" w:rsidRPr="0015369B" w:rsidRDefault="003916C0" w:rsidP="0015369B">
      <w:pPr>
        <w:pStyle w:val="ConsPlusNormal"/>
        <w:tabs>
          <w:tab w:val="left" w:pos="993"/>
        </w:tabs>
        <w:ind w:firstLine="567"/>
        <w:jc w:val="both"/>
        <w:rPr>
          <w:rFonts w:ascii="Times New Roman" w:hAnsi="Times New Roman"/>
          <w:sz w:val="28"/>
          <w:szCs w:val="28"/>
        </w:rPr>
      </w:pPr>
    </w:p>
    <w:p w:rsidR="003916C0" w:rsidRPr="0015369B" w:rsidRDefault="003916C0" w:rsidP="0015369B">
      <w:pPr>
        <w:tabs>
          <w:tab w:val="left" w:pos="993"/>
        </w:tabs>
        <w:spacing w:after="0" w:line="240" w:lineRule="auto"/>
        <w:ind w:firstLine="567"/>
        <w:jc w:val="both"/>
        <w:rPr>
          <w:rFonts w:ascii="Times New Roman" w:hAnsi="Times New Roman"/>
          <w:color w:val="000000"/>
          <w:sz w:val="28"/>
          <w:szCs w:val="28"/>
        </w:rPr>
      </w:pPr>
    </w:p>
    <w:p w:rsidR="003916C0" w:rsidRPr="0015369B" w:rsidRDefault="003916C0" w:rsidP="0015369B">
      <w:pPr>
        <w:tabs>
          <w:tab w:val="left" w:pos="993"/>
        </w:tabs>
        <w:spacing w:after="0" w:line="240" w:lineRule="auto"/>
        <w:ind w:firstLine="567"/>
        <w:jc w:val="both"/>
        <w:rPr>
          <w:rFonts w:ascii="Times New Roman" w:hAnsi="Times New Roman"/>
          <w:color w:val="000000"/>
          <w:sz w:val="28"/>
          <w:szCs w:val="28"/>
        </w:rPr>
      </w:pPr>
    </w:p>
    <w:sectPr w:rsidR="003916C0" w:rsidRPr="0015369B" w:rsidSect="00D6703C">
      <w:pgSz w:w="11909" w:h="16834"/>
      <w:pgMar w:top="851" w:right="851" w:bottom="851" w:left="1418" w:header="360" w:footer="205"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45415" w:rsidRDefault="00945415">
      <w:r>
        <w:separator/>
      </w:r>
    </w:p>
  </w:endnote>
  <w:endnote w:type="continuationSeparator" w:id="0">
    <w:p w:rsidR="00945415" w:rsidRDefault="0094541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03C" w:rsidRPr="00D6703C" w:rsidRDefault="00D6703C">
    <w:pPr>
      <w:pStyle w:val="ad"/>
      <w:rPr>
        <w:rFonts w:ascii="Times New Roman" w:hAnsi="Times New Roman"/>
        <w:sz w:val="20"/>
        <w:szCs w:val="20"/>
      </w:rPr>
    </w:pPr>
    <w:r w:rsidRPr="00D6703C">
      <w:rPr>
        <w:rFonts w:ascii="Times New Roman" w:hAnsi="Times New Roman"/>
        <w:sz w:val="20"/>
        <w:szCs w:val="20"/>
      </w:rPr>
      <w:t>12849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45415" w:rsidRDefault="00945415">
      <w:r>
        <w:separator/>
      </w:r>
    </w:p>
  </w:footnote>
  <w:footnote w:type="continuationSeparator" w:id="0">
    <w:p w:rsidR="00945415" w:rsidRDefault="0094541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B98" w:rsidRPr="000C6B98" w:rsidRDefault="000C6B98" w:rsidP="000C6B98">
    <w:pPr>
      <w:pStyle w:val="ab"/>
      <w:jc w:val="center"/>
      <w:rPr>
        <w:rFonts w:ascii="Times New Roman" w:hAnsi="Times New Roman"/>
        <w:sz w:val="28"/>
        <w:szCs w:val="28"/>
      </w:rPr>
    </w:pPr>
    <w:r w:rsidRPr="000C6B98">
      <w:rPr>
        <w:rStyle w:val="af"/>
        <w:rFonts w:ascii="Times New Roman" w:hAnsi="Times New Roman"/>
        <w:sz w:val="28"/>
        <w:szCs w:val="28"/>
      </w:rPr>
      <w:fldChar w:fldCharType="begin"/>
    </w:r>
    <w:r w:rsidRPr="000C6B98">
      <w:rPr>
        <w:rStyle w:val="af"/>
        <w:rFonts w:ascii="Times New Roman" w:hAnsi="Times New Roman"/>
        <w:sz w:val="28"/>
        <w:szCs w:val="28"/>
      </w:rPr>
      <w:instrText xml:space="preserve"> PAGE </w:instrText>
    </w:r>
    <w:r w:rsidRPr="000C6B98">
      <w:rPr>
        <w:rStyle w:val="af"/>
        <w:rFonts w:ascii="Times New Roman" w:hAnsi="Times New Roman"/>
        <w:sz w:val="28"/>
        <w:szCs w:val="28"/>
      </w:rPr>
      <w:fldChar w:fldCharType="separate"/>
    </w:r>
    <w:r w:rsidR="00EE6C92">
      <w:rPr>
        <w:rStyle w:val="af"/>
        <w:rFonts w:ascii="Times New Roman" w:hAnsi="Times New Roman"/>
        <w:noProof/>
        <w:sz w:val="28"/>
        <w:szCs w:val="28"/>
      </w:rPr>
      <w:t>1</w:t>
    </w:r>
    <w:r w:rsidRPr="000C6B98">
      <w:rPr>
        <w:rStyle w:val="af"/>
        <w:rFonts w:ascii="Times New Roman" w:hAnsi="Times New Roman"/>
        <w:sz w:val="28"/>
        <w:szCs w:val="28"/>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0"/>
    <w:lvl w:ilvl="0">
      <w:start w:val="2023"/>
      <w:numFmt w:val="decimal"/>
      <w:lvlText w:val="14.06.%1"/>
      <w:lvlJc w:val="left"/>
      <w:rPr>
        <w:rFonts w:cs="Times New Roman"/>
        <w:b w:val="0"/>
        <w:bCs w:val="0"/>
        <w:i w:val="0"/>
        <w:iCs w:val="0"/>
        <w:smallCaps w:val="0"/>
        <w:strike w:val="0"/>
        <w:color w:val="646464"/>
        <w:spacing w:val="0"/>
        <w:w w:val="100"/>
        <w:position w:val="0"/>
        <w:sz w:val="24"/>
        <w:szCs w:val="24"/>
        <w:u w:val="none"/>
      </w:rPr>
    </w:lvl>
    <w:lvl w:ilvl="1">
      <w:start w:val="2023"/>
      <w:numFmt w:val="decimal"/>
      <w:lvlText w:val="14.06.%1"/>
      <w:lvlJc w:val="left"/>
      <w:rPr>
        <w:rFonts w:cs="Times New Roman"/>
        <w:b w:val="0"/>
        <w:bCs w:val="0"/>
        <w:i w:val="0"/>
        <w:iCs w:val="0"/>
        <w:smallCaps w:val="0"/>
        <w:strike w:val="0"/>
        <w:color w:val="646464"/>
        <w:spacing w:val="0"/>
        <w:w w:val="100"/>
        <w:position w:val="0"/>
        <w:sz w:val="24"/>
        <w:szCs w:val="24"/>
        <w:u w:val="none"/>
      </w:rPr>
    </w:lvl>
    <w:lvl w:ilvl="2">
      <w:start w:val="2023"/>
      <w:numFmt w:val="decimal"/>
      <w:lvlText w:val="14.06.%1"/>
      <w:lvlJc w:val="left"/>
      <w:rPr>
        <w:rFonts w:cs="Times New Roman"/>
        <w:b w:val="0"/>
        <w:bCs w:val="0"/>
        <w:i w:val="0"/>
        <w:iCs w:val="0"/>
        <w:smallCaps w:val="0"/>
        <w:strike w:val="0"/>
        <w:color w:val="646464"/>
        <w:spacing w:val="0"/>
        <w:w w:val="100"/>
        <w:position w:val="0"/>
        <w:sz w:val="24"/>
        <w:szCs w:val="24"/>
        <w:u w:val="none"/>
      </w:rPr>
    </w:lvl>
    <w:lvl w:ilvl="3">
      <w:start w:val="2023"/>
      <w:numFmt w:val="decimal"/>
      <w:lvlText w:val="14.06.%1"/>
      <w:lvlJc w:val="left"/>
      <w:rPr>
        <w:rFonts w:cs="Times New Roman"/>
        <w:b w:val="0"/>
        <w:bCs w:val="0"/>
        <w:i w:val="0"/>
        <w:iCs w:val="0"/>
        <w:smallCaps w:val="0"/>
        <w:strike w:val="0"/>
        <w:color w:val="646464"/>
        <w:spacing w:val="0"/>
        <w:w w:val="100"/>
        <w:position w:val="0"/>
        <w:sz w:val="24"/>
        <w:szCs w:val="24"/>
        <w:u w:val="none"/>
      </w:rPr>
    </w:lvl>
    <w:lvl w:ilvl="4">
      <w:start w:val="2023"/>
      <w:numFmt w:val="decimal"/>
      <w:lvlText w:val="14.06.%1"/>
      <w:lvlJc w:val="left"/>
      <w:rPr>
        <w:rFonts w:cs="Times New Roman"/>
        <w:b w:val="0"/>
        <w:bCs w:val="0"/>
        <w:i w:val="0"/>
        <w:iCs w:val="0"/>
        <w:smallCaps w:val="0"/>
        <w:strike w:val="0"/>
        <w:color w:val="646464"/>
        <w:spacing w:val="0"/>
        <w:w w:val="100"/>
        <w:position w:val="0"/>
        <w:sz w:val="24"/>
        <w:szCs w:val="24"/>
        <w:u w:val="none"/>
      </w:rPr>
    </w:lvl>
    <w:lvl w:ilvl="5">
      <w:start w:val="2023"/>
      <w:numFmt w:val="decimal"/>
      <w:lvlText w:val="14.06.%1"/>
      <w:lvlJc w:val="left"/>
      <w:rPr>
        <w:rFonts w:cs="Times New Roman"/>
        <w:b w:val="0"/>
        <w:bCs w:val="0"/>
        <w:i w:val="0"/>
        <w:iCs w:val="0"/>
        <w:smallCaps w:val="0"/>
        <w:strike w:val="0"/>
        <w:color w:val="646464"/>
        <w:spacing w:val="0"/>
        <w:w w:val="100"/>
        <w:position w:val="0"/>
        <w:sz w:val="24"/>
        <w:szCs w:val="24"/>
        <w:u w:val="none"/>
      </w:rPr>
    </w:lvl>
    <w:lvl w:ilvl="6">
      <w:start w:val="2023"/>
      <w:numFmt w:val="decimal"/>
      <w:lvlText w:val="14.06.%1"/>
      <w:lvlJc w:val="left"/>
      <w:rPr>
        <w:rFonts w:cs="Times New Roman"/>
        <w:b w:val="0"/>
        <w:bCs w:val="0"/>
        <w:i w:val="0"/>
        <w:iCs w:val="0"/>
        <w:smallCaps w:val="0"/>
        <w:strike w:val="0"/>
        <w:color w:val="646464"/>
        <w:spacing w:val="0"/>
        <w:w w:val="100"/>
        <w:position w:val="0"/>
        <w:sz w:val="24"/>
        <w:szCs w:val="24"/>
        <w:u w:val="none"/>
      </w:rPr>
    </w:lvl>
    <w:lvl w:ilvl="7">
      <w:start w:val="2023"/>
      <w:numFmt w:val="decimal"/>
      <w:lvlText w:val="14.06.%1"/>
      <w:lvlJc w:val="left"/>
      <w:rPr>
        <w:rFonts w:cs="Times New Roman"/>
        <w:b w:val="0"/>
        <w:bCs w:val="0"/>
        <w:i w:val="0"/>
        <w:iCs w:val="0"/>
        <w:smallCaps w:val="0"/>
        <w:strike w:val="0"/>
        <w:color w:val="646464"/>
        <w:spacing w:val="0"/>
        <w:w w:val="100"/>
        <w:position w:val="0"/>
        <w:sz w:val="24"/>
        <w:szCs w:val="24"/>
        <w:u w:val="none"/>
      </w:rPr>
    </w:lvl>
    <w:lvl w:ilvl="8">
      <w:start w:val="2023"/>
      <w:numFmt w:val="decimal"/>
      <w:lvlText w:val="14.06.%1"/>
      <w:lvlJc w:val="left"/>
      <w:rPr>
        <w:rFonts w:cs="Times New Roman"/>
        <w:b w:val="0"/>
        <w:bCs w:val="0"/>
        <w:i w:val="0"/>
        <w:iCs w:val="0"/>
        <w:smallCaps w:val="0"/>
        <w:strike w:val="0"/>
        <w:color w:val="646464"/>
        <w:spacing w:val="0"/>
        <w:w w:val="100"/>
        <w:position w:val="0"/>
        <w:sz w:val="24"/>
        <w:szCs w:val="24"/>
        <w:u w:val="none"/>
      </w:rPr>
    </w:lvl>
  </w:abstractNum>
  <w:abstractNum w:abstractNumId="1">
    <w:nsid w:val="00000003"/>
    <w:multiLevelType w:val="multilevel"/>
    <w:tmpl w:val="00000002"/>
    <w:lvl w:ilvl="0">
      <w:start w:val="2023"/>
      <w:numFmt w:val="decimal"/>
      <w:lvlText w:val="08.06.%1"/>
      <w:lvlJc w:val="left"/>
      <w:rPr>
        <w:rFonts w:cs="Times New Roman"/>
        <w:b w:val="0"/>
        <w:bCs w:val="0"/>
        <w:i w:val="0"/>
        <w:iCs w:val="0"/>
        <w:smallCaps w:val="0"/>
        <w:strike w:val="0"/>
        <w:color w:val="7A7A7A"/>
        <w:spacing w:val="0"/>
        <w:w w:val="100"/>
        <w:position w:val="0"/>
        <w:sz w:val="24"/>
        <w:szCs w:val="24"/>
        <w:u w:val="none"/>
      </w:rPr>
    </w:lvl>
    <w:lvl w:ilvl="1">
      <w:start w:val="2023"/>
      <w:numFmt w:val="decimal"/>
      <w:lvlText w:val="08.06.%1"/>
      <w:lvlJc w:val="left"/>
      <w:rPr>
        <w:rFonts w:cs="Times New Roman"/>
        <w:b w:val="0"/>
        <w:bCs w:val="0"/>
        <w:i w:val="0"/>
        <w:iCs w:val="0"/>
        <w:smallCaps w:val="0"/>
        <w:strike w:val="0"/>
        <w:color w:val="7A7A7A"/>
        <w:spacing w:val="0"/>
        <w:w w:val="100"/>
        <w:position w:val="0"/>
        <w:sz w:val="24"/>
        <w:szCs w:val="24"/>
        <w:u w:val="none"/>
      </w:rPr>
    </w:lvl>
    <w:lvl w:ilvl="2">
      <w:start w:val="2023"/>
      <w:numFmt w:val="decimal"/>
      <w:lvlText w:val="08.06.%1"/>
      <w:lvlJc w:val="left"/>
      <w:rPr>
        <w:rFonts w:cs="Times New Roman"/>
        <w:b w:val="0"/>
        <w:bCs w:val="0"/>
        <w:i w:val="0"/>
        <w:iCs w:val="0"/>
        <w:smallCaps w:val="0"/>
        <w:strike w:val="0"/>
        <w:color w:val="7A7A7A"/>
        <w:spacing w:val="0"/>
        <w:w w:val="100"/>
        <w:position w:val="0"/>
        <w:sz w:val="24"/>
        <w:szCs w:val="24"/>
        <w:u w:val="none"/>
      </w:rPr>
    </w:lvl>
    <w:lvl w:ilvl="3">
      <w:start w:val="2023"/>
      <w:numFmt w:val="decimal"/>
      <w:lvlText w:val="08.06.%1"/>
      <w:lvlJc w:val="left"/>
      <w:rPr>
        <w:rFonts w:cs="Times New Roman"/>
        <w:b w:val="0"/>
        <w:bCs w:val="0"/>
        <w:i w:val="0"/>
        <w:iCs w:val="0"/>
        <w:smallCaps w:val="0"/>
        <w:strike w:val="0"/>
        <w:color w:val="7A7A7A"/>
        <w:spacing w:val="0"/>
        <w:w w:val="100"/>
        <w:position w:val="0"/>
        <w:sz w:val="24"/>
        <w:szCs w:val="24"/>
        <w:u w:val="none"/>
      </w:rPr>
    </w:lvl>
    <w:lvl w:ilvl="4">
      <w:start w:val="2023"/>
      <w:numFmt w:val="decimal"/>
      <w:lvlText w:val="08.06.%1"/>
      <w:lvlJc w:val="left"/>
      <w:rPr>
        <w:rFonts w:cs="Times New Roman"/>
        <w:b w:val="0"/>
        <w:bCs w:val="0"/>
        <w:i w:val="0"/>
        <w:iCs w:val="0"/>
        <w:smallCaps w:val="0"/>
        <w:strike w:val="0"/>
        <w:color w:val="7A7A7A"/>
        <w:spacing w:val="0"/>
        <w:w w:val="100"/>
        <w:position w:val="0"/>
        <w:sz w:val="24"/>
        <w:szCs w:val="24"/>
        <w:u w:val="none"/>
      </w:rPr>
    </w:lvl>
    <w:lvl w:ilvl="5">
      <w:start w:val="2023"/>
      <w:numFmt w:val="decimal"/>
      <w:lvlText w:val="08.06.%1"/>
      <w:lvlJc w:val="left"/>
      <w:rPr>
        <w:rFonts w:cs="Times New Roman"/>
        <w:b w:val="0"/>
        <w:bCs w:val="0"/>
        <w:i w:val="0"/>
        <w:iCs w:val="0"/>
        <w:smallCaps w:val="0"/>
        <w:strike w:val="0"/>
        <w:color w:val="7A7A7A"/>
        <w:spacing w:val="0"/>
        <w:w w:val="100"/>
        <w:position w:val="0"/>
        <w:sz w:val="24"/>
        <w:szCs w:val="24"/>
        <w:u w:val="none"/>
      </w:rPr>
    </w:lvl>
    <w:lvl w:ilvl="6">
      <w:start w:val="2023"/>
      <w:numFmt w:val="decimal"/>
      <w:lvlText w:val="08.06.%1"/>
      <w:lvlJc w:val="left"/>
      <w:rPr>
        <w:rFonts w:cs="Times New Roman"/>
        <w:b w:val="0"/>
        <w:bCs w:val="0"/>
        <w:i w:val="0"/>
        <w:iCs w:val="0"/>
        <w:smallCaps w:val="0"/>
        <w:strike w:val="0"/>
        <w:color w:val="7A7A7A"/>
        <w:spacing w:val="0"/>
        <w:w w:val="100"/>
        <w:position w:val="0"/>
        <w:sz w:val="24"/>
        <w:szCs w:val="24"/>
        <w:u w:val="none"/>
      </w:rPr>
    </w:lvl>
    <w:lvl w:ilvl="7">
      <w:start w:val="2023"/>
      <w:numFmt w:val="decimal"/>
      <w:lvlText w:val="08.06.%1"/>
      <w:lvlJc w:val="left"/>
      <w:rPr>
        <w:rFonts w:cs="Times New Roman"/>
        <w:b w:val="0"/>
        <w:bCs w:val="0"/>
        <w:i w:val="0"/>
        <w:iCs w:val="0"/>
        <w:smallCaps w:val="0"/>
        <w:strike w:val="0"/>
        <w:color w:val="7A7A7A"/>
        <w:spacing w:val="0"/>
        <w:w w:val="100"/>
        <w:position w:val="0"/>
        <w:sz w:val="24"/>
        <w:szCs w:val="24"/>
        <w:u w:val="none"/>
      </w:rPr>
    </w:lvl>
    <w:lvl w:ilvl="8">
      <w:start w:val="2023"/>
      <w:numFmt w:val="decimal"/>
      <w:lvlText w:val="08.06.%1"/>
      <w:lvlJc w:val="left"/>
      <w:rPr>
        <w:rFonts w:cs="Times New Roman"/>
        <w:b w:val="0"/>
        <w:bCs w:val="0"/>
        <w:i w:val="0"/>
        <w:iCs w:val="0"/>
        <w:smallCaps w:val="0"/>
        <w:strike w:val="0"/>
        <w:color w:val="7A7A7A"/>
        <w:spacing w:val="0"/>
        <w:w w:val="100"/>
        <w:position w:val="0"/>
        <w:sz w:val="24"/>
        <w:szCs w:val="24"/>
        <w:u w:val="none"/>
      </w:rPr>
    </w:lvl>
  </w:abstractNum>
  <w:abstractNum w:abstractNumId="2">
    <w:nsid w:val="00000005"/>
    <w:multiLevelType w:val="multilevel"/>
    <w:tmpl w:val="9AA08B1E"/>
    <w:lvl w:ilvl="0">
      <w:start w:val="1"/>
      <w:numFmt w:val="decimal"/>
      <w:lvlText w:val="%1."/>
      <w:lvlJc w:val="left"/>
      <w:rPr>
        <w:rFonts w:ascii="Times New Roman" w:hAnsi="Times New Roman" w:cs="Times New Roman" w:hint="default"/>
        <w:b w:val="0"/>
        <w:bCs w:val="0"/>
        <w:i w:val="0"/>
        <w:iCs w:val="0"/>
        <w:smallCaps w:val="0"/>
        <w:strike w:val="0"/>
        <w:color w:val="000000"/>
        <w:spacing w:val="0"/>
        <w:w w:val="100"/>
        <w:position w:val="0"/>
        <w:sz w:val="28"/>
        <w:szCs w:val="28"/>
        <w:u w:val="none"/>
      </w:rPr>
    </w:lvl>
    <w:lvl w:ilvl="1">
      <w:start w:val="1"/>
      <w:numFmt w:val="decimal"/>
      <w:lvlText w:val="%1."/>
      <w:lvlJc w:val="left"/>
      <w:rPr>
        <w:rFonts w:cs="Times New Roman"/>
        <w:b w:val="0"/>
        <w:bCs w:val="0"/>
        <w:i w:val="0"/>
        <w:iCs w:val="0"/>
        <w:smallCaps w:val="0"/>
        <w:strike w:val="0"/>
        <w:color w:val="646464"/>
        <w:spacing w:val="0"/>
        <w:w w:val="100"/>
        <w:position w:val="0"/>
        <w:sz w:val="24"/>
        <w:szCs w:val="24"/>
        <w:u w:val="none"/>
      </w:rPr>
    </w:lvl>
    <w:lvl w:ilvl="2">
      <w:start w:val="1"/>
      <w:numFmt w:val="decimal"/>
      <w:lvlText w:val="%1."/>
      <w:lvlJc w:val="left"/>
      <w:rPr>
        <w:rFonts w:cs="Times New Roman"/>
        <w:b w:val="0"/>
        <w:bCs w:val="0"/>
        <w:i w:val="0"/>
        <w:iCs w:val="0"/>
        <w:smallCaps w:val="0"/>
        <w:strike w:val="0"/>
        <w:color w:val="646464"/>
        <w:spacing w:val="0"/>
        <w:w w:val="100"/>
        <w:position w:val="0"/>
        <w:sz w:val="24"/>
        <w:szCs w:val="24"/>
        <w:u w:val="none"/>
      </w:rPr>
    </w:lvl>
    <w:lvl w:ilvl="3">
      <w:start w:val="1"/>
      <w:numFmt w:val="decimal"/>
      <w:lvlText w:val="%1."/>
      <w:lvlJc w:val="left"/>
      <w:rPr>
        <w:rFonts w:cs="Times New Roman"/>
        <w:b w:val="0"/>
        <w:bCs w:val="0"/>
        <w:i w:val="0"/>
        <w:iCs w:val="0"/>
        <w:smallCaps w:val="0"/>
        <w:strike w:val="0"/>
        <w:color w:val="646464"/>
        <w:spacing w:val="0"/>
        <w:w w:val="100"/>
        <w:position w:val="0"/>
        <w:sz w:val="24"/>
        <w:szCs w:val="24"/>
        <w:u w:val="none"/>
      </w:rPr>
    </w:lvl>
    <w:lvl w:ilvl="4">
      <w:start w:val="1"/>
      <w:numFmt w:val="decimal"/>
      <w:lvlText w:val="%1."/>
      <w:lvlJc w:val="left"/>
      <w:rPr>
        <w:rFonts w:cs="Times New Roman"/>
        <w:b w:val="0"/>
        <w:bCs w:val="0"/>
        <w:i w:val="0"/>
        <w:iCs w:val="0"/>
        <w:smallCaps w:val="0"/>
        <w:strike w:val="0"/>
        <w:color w:val="646464"/>
        <w:spacing w:val="0"/>
        <w:w w:val="100"/>
        <w:position w:val="0"/>
        <w:sz w:val="24"/>
        <w:szCs w:val="24"/>
        <w:u w:val="none"/>
      </w:rPr>
    </w:lvl>
    <w:lvl w:ilvl="5">
      <w:start w:val="1"/>
      <w:numFmt w:val="decimal"/>
      <w:lvlText w:val="%1."/>
      <w:lvlJc w:val="left"/>
      <w:rPr>
        <w:rFonts w:cs="Times New Roman"/>
        <w:b w:val="0"/>
        <w:bCs w:val="0"/>
        <w:i w:val="0"/>
        <w:iCs w:val="0"/>
        <w:smallCaps w:val="0"/>
        <w:strike w:val="0"/>
        <w:color w:val="646464"/>
        <w:spacing w:val="0"/>
        <w:w w:val="100"/>
        <w:position w:val="0"/>
        <w:sz w:val="24"/>
        <w:szCs w:val="24"/>
        <w:u w:val="none"/>
      </w:rPr>
    </w:lvl>
    <w:lvl w:ilvl="6">
      <w:start w:val="1"/>
      <w:numFmt w:val="decimal"/>
      <w:lvlText w:val="%1."/>
      <w:lvlJc w:val="left"/>
      <w:rPr>
        <w:rFonts w:cs="Times New Roman"/>
        <w:b w:val="0"/>
        <w:bCs w:val="0"/>
        <w:i w:val="0"/>
        <w:iCs w:val="0"/>
        <w:smallCaps w:val="0"/>
        <w:strike w:val="0"/>
        <w:color w:val="646464"/>
        <w:spacing w:val="0"/>
        <w:w w:val="100"/>
        <w:position w:val="0"/>
        <w:sz w:val="24"/>
        <w:szCs w:val="24"/>
        <w:u w:val="none"/>
      </w:rPr>
    </w:lvl>
    <w:lvl w:ilvl="7">
      <w:start w:val="1"/>
      <w:numFmt w:val="decimal"/>
      <w:lvlText w:val="%1."/>
      <w:lvlJc w:val="left"/>
      <w:rPr>
        <w:rFonts w:cs="Times New Roman"/>
        <w:b w:val="0"/>
        <w:bCs w:val="0"/>
        <w:i w:val="0"/>
        <w:iCs w:val="0"/>
        <w:smallCaps w:val="0"/>
        <w:strike w:val="0"/>
        <w:color w:val="646464"/>
        <w:spacing w:val="0"/>
        <w:w w:val="100"/>
        <w:position w:val="0"/>
        <w:sz w:val="24"/>
        <w:szCs w:val="24"/>
        <w:u w:val="none"/>
      </w:rPr>
    </w:lvl>
    <w:lvl w:ilvl="8">
      <w:start w:val="1"/>
      <w:numFmt w:val="decimal"/>
      <w:lvlText w:val="%1."/>
      <w:lvlJc w:val="left"/>
      <w:rPr>
        <w:rFonts w:cs="Times New Roman"/>
        <w:b w:val="0"/>
        <w:bCs w:val="0"/>
        <w:i w:val="0"/>
        <w:iCs w:val="0"/>
        <w:smallCaps w:val="0"/>
        <w:strike w:val="0"/>
        <w:color w:val="646464"/>
        <w:spacing w:val="0"/>
        <w:w w:val="100"/>
        <w:position w:val="0"/>
        <w:sz w:val="24"/>
        <w:szCs w:val="24"/>
        <w:u w:val="none"/>
      </w:rPr>
    </w:lvl>
  </w:abstractNum>
  <w:abstractNum w:abstractNumId="3">
    <w:nsid w:val="00000007"/>
    <w:multiLevelType w:val="multilevel"/>
    <w:tmpl w:val="00000006"/>
    <w:lvl w:ilvl="0">
      <w:start w:val="1"/>
      <w:numFmt w:val="decimal"/>
      <w:lvlText w:val="2.%1."/>
      <w:lvlJc w:val="left"/>
      <w:rPr>
        <w:rFonts w:cs="Times New Roman"/>
        <w:b w:val="0"/>
        <w:bCs w:val="0"/>
        <w:i w:val="0"/>
        <w:iCs w:val="0"/>
        <w:smallCaps w:val="0"/>
        <w:strike w:val="0"/>
        <w:color w:val="000000"/>
        <w:spacing w:val="0"/>
        <w:w w:val="100"/>
        <w:position w:val="0"/>
        <w:sz w:val="27"/>
        <w:szCs w:val="27"/>
        <w:u w:val="none"/>
      </w:rPr>
    </w:lvl>
    <w:lvl w:ilvl="1">
      <w:start w:val="1"/>
      <w:numFmt w:val="decimal"/>
      <w:lvlText w:val="2.%1."/>
      <w:lvlJc w:val="left"/>
      <w:rPr>
        <w:rFonts w:cs="Times New Roman"/>
        <w:b w:val="0"/>
        <w:bCs w:val="0"/>
        <w:i w:val="0"/>
        <w:iCs w:val="0"/>
        <w:smallCaps w:val="0"/>
        <w:strike w:val="0"/>
        <w:color w:val="000000"/>
        <w:spacing w:val="0"/>
        <w:w w:val="100"/>
        <w:position w:val="0"/>
        <w:sz w:val="27"/>
        <w:szCs w:val="27"/>
        <w:u w:val="none"/>
      </w:rPr>
    </w:lvl>
    <w:lvl w:ilvl="2">
      <w:start w:val="1"/>
      <w:numFmt w:val="decimal"/>
      <w:lvlText w:val="2.%1."/>
      <w:lvlJc w:val="left"/>
      <w:rPr>
        <w:rFonts w:cs="Times New Roman"/>
        <w:b w:val="0"/>
        <w:bCs w:val="0"/>
        <w:i w:val="0"/>
        <w:iCs w:val="0"/>
        <w:smallCaps w:val="0"/>
        <w:strike w:val="0"/>
        <w:color w:val="000000"/>
        <w:spacing w:val="0"/>
        <w:w w:val="100"/>
        <w:position w:val="0"/>
        <w:sz w:val="27"/>
        <w:szCs w:val="27"/>
        <w:u w:val="none"/>
      </w:rPr>
    </w:lvl>
    <w:lvl w:ilvl="3">
      <w:start w:val="1"/>
      <w:numFmt w:val="decimal"/>
      <w:lvlText w:val="2.%1."/>
      <w:lvlJc w:val="left"/>
      <w:rPr>
        <w:rFonts w:cs="Times New Roman"/>
        <w:b w:val="0"/>
        <w:bCs w:val="0"/>
        <w:i w:val="0"/>
        <w:iCs w:val="0"/>
        <w:smallCaps w:val="0"/>
        <w:strike w:val="0"/>
        <w:color w:val="000000"/>
        <w:spacing w:val="0"/>
        <w:w w:val="100"/>
        <w:position w:val="0"/>
        <w:sz w:val="27"/>
        <w:szCs w:val="27"/>
        <w:u w:val="none"/>
      </w:rPr>
    </w:lvl>
    <w:lvl w:ilvl="4">
      <w:start w:val="1"/>
      <w:numFmt w:val="decimal"/>
      <w:lvlText w:val="2.%1."/>
      <w:lvlJc w:val="left"/>
      <w:rPr>
        <w:rFonts w:cs="Times New Roman"/>
        <w:b w:val="0"/>
        <w:bCs w:val="0"/>
        <w:i w:val="0"/>
        <w:iCs w:val="0"/>
        <w:smallCaps w:val="0"/>
        <w:strike w:val="0"/>
        <w:color w:val="000000"/>
        <w:spacing w:val="0"/>
        <w:w w:val="100"/>
        <w:position w:val="0"/>
        <w:sz w:val="27"/>
        <w:szCs w:val="27"/>
        <w:u w:val="none"/>
      </w:rPr>
    </w:lvl>
    <w:lvl w:ilvl="5">
      <w:start w:val="1"/>
      <w:numFmt w:val="decimal"/>
      <w:lvlText w:val="2.%1."/>
      <w:lvlJc w:val="left"/>
      <w:rPr>
        <w:rFonts w:cs="Times New Roman"/>
        <w:b w:val="0"/>
        <w:bCs w:val="0"/>
        <w:i w:val="0"/>
        <w:iCs w:val="0"/>
        <w:smallCaps w:val="0"/>
        <w:strike w:val="0"/>
        <w:color w:val="000000"/>
        <w:spacing w:val="0"/>
        <w:w w:val="100"/>
        <w:position w:val="0"/>
        <w:sz w:val="27"/>
        <w:szCs w:val="27"/>
        <w:u w:val="none"/>
      </w:rPr>
    </w:lvl>
    <w:lvl w:ilvl="6">
      <w:start w:val="1"/>
      <w:numFmt w:val="decimal"/>
      <w:lvlText w:val="2.%1."/>
      <w:lvlJc w:val="left"/>
      <w:rPr>
        <w:rFonts w:cs="Times New Roman"/>
        <w:b w:val="0"/>
        <w:bCs w:val="0"/>
        <w:i w:val="0"/>
        <w:iCs w:val="0"/>
        <w:smallCaps w:val="0"/>
        <w:strike w:val="0"/>
        <w:color w:val="000000"/>
        <w:spacing w:val="0"/>
        <w:w w:val="100"/>
        <w:position w:val="0"/>
        <w:sz w:val="27"/>
        <w:szCs w:val="27"/>
        <w:u w:val="none"/>
      </w:rPr>
    </w:lvl>
    <w:lvl w:ilvl="7">
      <w:start w:val="1"/>
      <w:numFmt w:val="decimal"/>
      <w:lvlText w:val="2.%1."/>
      <w:lvlJc w:val="left"/>
      <w:rPr>
        <w:rFonts w:cs="Times New Roman"/>
        <w:b w:val="0"/>
        <w:bCs w:val="0"/>
        <w:i w:val="0"/>
        <w:iCs w:val="0"/>
        <w:smallCaps w:val="0"/>
        <w:strike w:val="0"/>
        <w:color w:val="000000"/>
        <w:spacing w:val="0"/>
        <w:w w:val="100"/>
        <w:position w:val="0"/>
        <w:sz w:val="27"/>
        <w:szCs w:val="27"/>
        <w:u w:val="none"/>
      </w:rPr>
    </w:lvl>
    <w:lvl w:ilvl="8">
      <w:start w:val="1"/>
      <w:numFmt w:val="decimal"/>
      <w:lvlText w:val="2.%1."/>
      <w:lvlJc w:val="left"/>
      <w:rPr>
        <w:rFonts w:cs="Times New Roman"/>
        <w:b w:val="0"/>
        <w:bCs w:val="0"/>
        <w:i w:val="0"/>
        <w:iCs w:val="0"/>
        <w:smallCaps w:val="0"/>
        <w:strike w:val="0"/>
        <w:color w:val="000000"/>
        <w:spacing w:val="0"/>
        <w:w w:val="100"/>
        <w:position w:val="0"/>
        <w:sz w:val="27"/>
        <w:szCs w:val="27"/>
        <w:u w:val="none"/>
      </w:rPr>
    </w:lvl>
  </w:abstractNum>
  <w:abstractNum w:abstractNumId="4">
    <w:nsid w:val="00000009"/>
    <w:multiLevelType w:val="multilevel"/>
    <w:tmpl w:val="00000008"/>
    <w:lvl w:ilvl="0">
      <w:start w:val="1"/>
      <w:numFmt w:val="decimal"/>
      <w:lvlText w:val="2.2.%1."/>
      <w:lvlJc w:val="left"/>
      <w:rPr>
        <w:rFonts w:cs="Times New Roman"/>
        <w:b w:val="0"/>
        <w:bCs w:val="0"/>
        <w:i w:val="0"/>
        <w:iCs w:val="0"/>
        <w:smallCaps w:val="0"/>
        <w:strike w:val="0"/>
        <w:color w:val="000000"/>
        <w:spacing w:val="0"/>
        <w:w w:val="100"/>
        <w:position w:val="0"/>
        <w:sz w:val="27"/>
        <w:szCs w:val="27"/>
        <w:u w:val="none"/>
      </w:rPr>
    </w:lvl>
    <w:lvl w:ilvl="1">
      <w:start w:val="1"/>
      <w:numFmt w:val="decimal"/>
      <w:lvlText w:val="2.2.%1."/>
      <w:lvlJc w:val="left"/>
      <w:rPr>
        <w:rFonts w:cs="Times New Roman"/>
        <w:b w:val="0"/>
        <w:bCs w:val="0"/>
        <w:i w:val="0"/>
        <w:iCs w:val="0"/>
        <w:smallCaps w:val="0"/>
        <w:strike w:val="0"/>
        <w:color w:val="000000"/>
        <w:spacing w:val="0"/>
        <w:w w:val="100"/>
        <w:position w:val="0"/>
        <w:sz w:val="27"/>
        <w:szCs w:val="27"/>
        <w:u w:val="none"/>
      </w:rPr>
    </w:lvl>
    <w:lvl w:ilvl="2">
      <w:start w:val="1"/>
      <w:numFmt w:val="decimal"/>
      <w:lvlText w:val="2.2.%1."/>
      <w:lvlJc w:val="left"/>
      <w:rPr>
        <w:rFonts w:cs="Times New Roman"/>
        <w:b w:val="0"/>
        <w:bCs w:val="0"/>
        <w:i w:val="0"/>
        <w:iCs w:val="0"/>
        <w:smallCaps w:val="0"/>
        <w:strike w:val="0"/>
        <w:color w:val="000000"/>
        <w:spacing w:val="0"/>
        <w:w w:val="100"/>
        <w:position w:val="0"/>
        <w:sz w:val="27"/>
        <w:szCs w:val="27"/>
        <w:u w:val="none"/>
      </w:rPr>
    </w:lvl>
    <w:lvl w:ilvl="3">
      <w:start w:val="1"/>
      <w:numFmt w:val="decimal"/>
      <w:lvlText w:val="2.2.%1."/>
      <w:lvlJc w:val="left"/>
      <w:rPr>
        <w:rFonts w:cs="Times New Roman"/>
        <w:b w:val="0"/>
        <w:bCs w:val="0"/>
        <w:i w:val="0"/>
        <w:iCs w:val="0"/>
        <w:smallCaps w:val="0"/>
        <w:strike w:val="0"/>
        <w:color w:val="000000"/>
        <w:spacing w:val="0"/>
        <w:w w:val="100"/>
        <w:position w:val="0"/>
        <w:sz w:val="27"/>
        <w:szCs w:val="27"/>
        <w:u w:val="none"/>
      </w:rPr>
    </w:lvl>
    <w:lvl w:ilvl="4">
      <w:start w:val="1"/>
      <w:numFmt w:val="decimal"/>
      <w:lvlText w:val="2.2.%1."/>
      <w:lvlJc w:val="left"/>
      <w:rPr>
        <w:rFonts w:cs="Times New Roman"/>
        <w:b w:val="0"/>
        <w:bCs w:val="0"/>
        <w:i w:val="0"/>
        <w:iCs w:val="0"/>
        <w:smallCaps w:val="0"/>
        <w:strike w:val="0"/>
        <w:color w:val="000000"/>
        <w:spacing w:val="0"/>
        <w:w w:val="100"/>
        <w:position w:val="0"/>
        <w:sz w:val="27"/>
        <w:szCs w:val="27"/>
        <w:u w:val="none"/>
      </w:rPr>
    </w:lvl>
    <w:lvl w:ilvl="5">
      <w:start w:val="1"/>
      <w:numFmt w:val="decimal"/>
      <w:lvlText w:val="2.2.%1."/>
      <w:lvlJc w:val="left"/>
      <w:rPr>
        <w:rFonts w:cs="Times New Roman"/>
        <w:b w:val="0"/>
        <w:bCs w:val="0"/>
        <w:i w:val="0"/>
        <w:iCs w:val="0"/>
        <w:smallCaps w:val="0"/>
        <w:strike w:val="0"/>
        <w:color w:val="000000"/>
        <w:spacing w:val="0"/>
        <w:w w:val="100"/>
        <w:position w:val="0"/>
        <w:sz w:val="27"/>
        <w:szCs w:val="27"/>
        <w:u w:val="none"/>
      </w:rPr>
    </w:lvl>
    <w:lvl w:ilvl="6">
      <w:start w:val="1"/>
      <w:numFmt w:val="decimal"/>
      <w:lvlText w:val="2.2.%1."/>
      <w:lvlJc w:val="left"/>
      <w:rPr>
        <w:rFonts w:cs="Times New Roman"/>
        <w:b w:val="0"/>
        <w:bCs w:val="0"/>
        <w:i w:val="0"/>
        <w:iCs w:val="0"/>
        <w:smallCaps w:val="0"/>
        <w:strike w:val="0"/>
        <w:color w:val="000000"/>
        <w:spacing w:val="0"/>
        <w:w w:val="100"/>
        <w:position w:val="0"/>
        <w:sz w:val="27"/>
        <w:szCs w:val="27"/>
        <w:u w:val="none"/>
      </w:rPr>
    </w:lvl>
    <w:lvl w:ilvl="7">
      <w:start w:val="1"/>
      <w:numFmt w:val="decimal"/>
      <w:lvlText w:val="2.2.%1."/>
      <w:lvlJc w:val="left"/>
      <w:rPr>
        <w:rFonts w:cs="Times New Roman"/>
        <w:b w:val="0"/>
        <w:bCs w:val="0"/>
        <w:i w:val="0"/>
        <w:iCs w:val="0"/>
        <w:smallCaps w:val="0"/>
        <w:strike w:val="0"/>
        <w:color w:val="000000"/>
        <w:spacing w:val="0"/>
        <w:w w:val="100"/>
        <w:position w:val="0"/>
        <w:sz w:val="27"/>
        <w:szCs w:val="27"/>
        <w:u w:val="none"/>
      </w:rPr>
    </w:lvl>
    <w:lvl w:ilvl="8">
      <w:start w:val="1"/>
      <w:numFmt w:val="decimal"/>
      <w:lvlText w:val="2.2.%1."/>
      <w:lvlJc w:val="left"/>
      <w:rPr>
        <w:rFonts w:cs="Times New Roman"/>
        <w:b w:val="0"/>
        <w:bCs w:val="0"/>
        <w:i w:val="0"/>
        <w:iCs w:val="0"/>
        <w:smallCaps w:val="0"/>
        <w:strike w:val="0"/>
        <w:color w:val="000000"/>
        <w:spacing w:val="0"/>
        <w:w w:val="100"/>
        <w:position w:val="0"/>
        <w:sz w:val="27"/>
        <w:szCs w:val="27"/>
        <w:u w:val="none"/>
      </w:rPr>
    </w:lvl>
  </w:abstractNum>
  <w:abstractNum w:abstractNumId="5">
    <w:nsid w:val="0000000B"/>
    <w:multiLevelType w:val="multilevel"/>
    <w:tmpl w:val="0000000A"/>
    <w:lvl w:ilvl="0">
      <w:start w:val="1"/>
      <w:numFmt w:val="decimal"/>
      <w:lvlText w:val="%1)"/>
      <w:lvlJc w:val="left"/>
      <w:rPr>
        <w:rFonts w:cs="Times New Roman"/>
        <w:b w:val="0"/>
        <w:bCs w:val="0"/>
        <w:i w:val="0"/>
        <w:iCs w:val="0"/>
        <w:smallCaps w:val="0"/>
        <w:strike w:val="0"/>
        <w:color w:val="000000"/>
        <w:spacing w:val="0"/>
        <w:w w:val="100"/>
        <w:position w:val="0"/>
        <w:sz w:val="27"/>
        <w:szCs w:val="27"/>
        <w:u w:val="none"/>
      </w:rPr>
    </w:lvl>
    <w:lvl w:ilvl="1">
      <w:start w:val="3"/>
      <w:numFmt w:val="decimal"/>
      <w:lvlText w:val="%1.%2."/>
      <w:lvlJc w:val="left"/>
      <w:rPr>
        <w:rFonts w:cs="Times New Roman"/>
        <w:b w:val="0"/>
        <w:bCs w:val="0"/>
        <w:i w:val="0"/>
        <w:iCs w:val="0"/>
        <w:smallCaps w:val="0"/>
        <w:strike w:val="0"/>
        <w:color w:val="000000"/>
        <w:spacing w:val="0"/>
        <w:w w:val="100"/>
        <w:position w:val="0"/>
        <w:sz w:val="27"/>
        <w:szCs w:val="27"/>
        <w:u w:val="none"/>
      </w:rPr>
    </w:lvl>
    <w:lvl w:ilvl="2">
      <w:start w:val="3"/>
      <w:numFmt w:val="decimal"/>
      <w:lvlText w:val="%1.%2."/>
      <w:lvlJc w:val="left"/>
      <w:rPr>
        <w:rFonts w:cs="Times New Roman"/>
        <w:b w:val="0"/>
        <w:bCs w:val="0"/>
        <w:i w:val="0"/>
        <w:iCs w:val="0"/>
        <w:smallCaps w:val="0"/>
        <w:strike w:val="0"/>
        <w:color w:val="000000"/>
        <w:spacing w:val="0"/>
        <w:w w:val="100"/>
        <w:position w:val="0"/>
        <w:sz w:val="27"/>
        <w:szCs w:val="27"/>
        <w:u w:val="none"/>
      </w:rPr>
    </w:lvl>
    <w:lvl w:ilvl="3">
      <w:start w:val="3"/>
      <w:numFmt w:val="decimal"/>
      <w:lvlText w:val="%1.%2."/>
      <w:lvlJc w:val="left"/>
      <w:rPr>
        <w:rFonts w:cs="Times New Roman"/>
        <w:b w:val="0"/>
        <w:bCs w:val="0"/>
        <w:i w:val="0"/>
        <w:iCs w:val="0"/>
        <w:smallCaps w:val="0"/>
        <w:strike w:val="0"/>
        <w:color w:val="000000"/>
        <w:spacing w:val="0"/>
        <w:w w:val="100"/>
        <w:position w:val="0"/>
        <w:sz w:val="27"/>
        <w:szCs w:val="27"/>
        <w:u w:val="none"/>
      </w:rPr>
    </w:lvl>
    <w:lvl w:ilvl="4">
      <w:start w:val="3"/>
      <w:numFmt w:val="decimal"/>
      <w:lvlText w:val="%1.%2."/>
      <w:lvlJc w:val="left"/>
      <w:rPr>
        <w:rFonts w:cs="Times New Roman"/>
        <w:b w:val="0"/>
        <w:bCs w:val="0"/>
        <w:i w:val="0"/>
        <w:iCs w:val="0"/>
        <w:smallCaps w:val="0"/>
        <w:strike w:val="0"/>
        <w:color w:val="000000"/>
        <w:spacing w:val="0"/>
        <w:w w:val="100"/>
        <w:position w:val="0"/>
        <w:sz w:val="27"/>
        <w:szCs w:val="27"/>
        <w:u w:val="none"/>
      </w:rPr>
    </w:lvl>
    <w:lvl w:ilvl="5">
      <w:start w:val="3"/>
      <w:numFmt w:val="decimal"/>
      <w:lvlText w:val="%1.%2."/>
      <w:lvlJc w:val="left"/>
      <w:rPr>
        <w:rFonts w:cs="Times New Roman"/>
        <w:b w:val="0"/>
        <w:bCs w:val="0"/>
        <w:i w:val="0"/>
        <w:iCs w:val="0"/>
        <w:smallCaps w:val="0"/>
        <w:strike w:val="0"/>
        <w:color w:val="000000"/>
        <w:spacing w:val="0"/>
        <w:w w:val="100"/>
        <w:position w:val="0"/>
        <w:sz w:val="27"/>
        <w:szCs w:val="27"/>
        <w:u w:val="none"/>
      </w:rPr>
    </w:lvl>
    <w:lvl w:ilvl="6">
      <w:start w:val="3"/>
      <w:numFmt w:val="decimal"/>
      <w:lvlText w:val="%1.%2."/>
      <w:lvlJc w:val="left"/>
      <w:rPr>
        <w:rFonts w:cs="Times New Roman"/>
        <w:b w:val="0"/>
        <w:bCs w:val="0"/>
        <w:i w:val="0"/>
        <w:iCs w:val="0"/>
        <w:smallCaps w:val="0"/>
        <w:strike w:val="0"/>
        <w:color w:val="000000"/>
        <w:spacing w:val="0"/>
        <w:w w:val="100"/>
        <w:position w:val="0"/>
        <w:sz w:val="27"/>
        <w:szCs w:val="27"/>
        <w:u w:val="none"/>
      </w:rPr>
    </w:lvl>
    <w:lvl w:ilvl="7">
      <w:start w:val="3"/>
      <w:numFmt w:val="decimal"/>
      <w:lvlText w:val="%1.%2."/>
      <w:lvlJc w:val="left"/>
      <w:rPr>
        <w:rFonts w:cs="Times New Roman"/>
        <w:b w:val="0"/>
        <w:bCs w:val="0"/>
        <w:i w:val="0"/>
        <w:iCs w:val="0"/>
        <w:smallCaps w:val="0"/>
        <w:strike w:val="0"/>
        <w:color w:val="000000"/>
        <w:spacing w:val="0"/>
        <w:w w:val="100"/>
        <w:position w:val="0"/>
        <w:sz w:val="27"/>
        <w:szCs w:val="27"/>
        <w:u w:val="none"/>
      </w:rPr>
    </w:lvl>
    <w:lvl w:ilvl="8">
      <w:start w:val="3"/>
      <w:numFmt w:val="decimal"/>
      <w:lvlText w:val="%1.%2."/>
      <w:lvlJc w:val="left"/>
      <w:rPr>
        <w:rFonts w:cs="Times New Roman"/>
        <w:b w:val="0"/>
        <w:bCs w:val="0"/>
        <w:i w:val="0"/>
        <w:iCs w:val="0"/>
        <w:smallCaps w:val="0"/>
        <w:strike w:val="0"/>
        <w:color w:val="000000"/>
        <w:spacing w:val="0"/>
        <w:w w:val="100"/>
        <w:position w:val="0"/>
        <w:sz w:val="27"/>
        <w:szCs w:val="27"/>
        <w:u w:val="none"/>
      </w:rPr>
    </w:lvl>
  </w:abstractNum>
  <w:abstractNum w:abstractNumId="6">
    <w:nsid w:val="0000000D"/>
    <w:multiLevelType w:val="multilevel"/>
    <w:tmpl w:val="0000000C"/>
    <w:lvl w:ilvl="0">
      <w:start w:val="1"/>
      <w:numFmt w:val="decimal"/>
      <w:lvlText w:val="%1)"/>
      <w:lvlJc w:val="left"/>
      <w:rPr>
        <w:rFonts w:cs="Times New Roman"/>
        <w:b w:val="0"/>
        <w:bCs w:val="0"/>
        <w:i w:val="0"/>
        <w:iCs w:val="0"/>
        <w:smallCaps w:val="0"/>
        <w:strike w:val="0"/>
        <w:color w:val="000000"/>
        <w:spacing w:val="0"/>
        <w:w w:val="100"/>
        <w:position w:val="0"/>
        <w:sz w:val="27"/>
        <w:szCs w:val="27"/>
        <w:u w:val="none"/>
      </w:rPr>
    </w:lvl>
    <w:lvl w:ilvl="1">
      <w:start w:val="1"/>
      <w:numFmt w:val="decimal"/>
      <w:lvlText w:val="%1)"/>
      <w:lvlJc w:val="left"/>
      <w:rPr>
        <w:rFonts w:cs="Times New Roman"/>
        <w:b w:val="0"/>
        <w:bCs w:val="0"/>
        <w:i w:val="0"/>
        <w:iCs w:val="0"/>
        <w:smallCaps w:val="0"/>
        <w:strike w:val="0"/>
        <w:color w:val="000000"/>
        <w:spacing w:val="0"/>
        <w:w w:val="100"/>
        <w:position w:val="0"/>
        <w:sz w:val="27"/>
        <w:szCs w:val="27"/>
        <w:u w:val="none"/>
      </w:rPr>
    </w:lvl>
    <w:lvl w:ilvl="2">
      <w:start w:val="1"/>
      <w:numFmt w:val="decimal"/>
      <w:lvlText w:val="%1)"/>
      <w:lvlJc w:val="left"/>
      <w:rPr>
        <w:rFonts w:cs="Times New Roman"/>
        <w:b w:val="0"/>
        <w:bCs w:val="0"/>
        <w:i w:val="0"/>
        <w:iCs w:val="0"/>
        <w:smallCaps w:val="0"/>
        <w:strike w:val="0"/>
        <w:color w:val="000000"/>
        <w:spacing w:val="0"/>
        <w:w w:val="100"/>
        <w:position w:val="0"/>
        <w:sz w:val="27"/>
        <w:szCs w:val="27"/>
        <w:u w:val="none"/>
      </w:rPr>
    </w:lvl>
    <w:lvl w:ilvl="3">
      <w:start w:val="1"/>
      <w:numFmt w:val="decimal"/>
      <w:lvlText w:val="%1)"/>
      <w:lvlJc w:val="left"/>
      <w:rPr>
        <w:rFonts w:cs="Times New Roman"/>
        <w:b w:val="0"/>
        <w:bCs w:val="0"/>
        <w:i w:val="0"/>
        <w:iCs w:val="0"/>
        <w:smallCaps w:val="0"/>
        <w:strike w:val="0"/>
        <w:color w:val="000000"/>
        <w:spacing w:val="0"/>
        <w:w w:val="100"/>
        <w:position w:val="0"/>
        <w:sz w:val="27"/>
        <w:szCs w:val="27"/>
        <w:u w:val="none"/>
      </w:rPr>
    </w:lvl>
    <w:lvl w:ilvl="4">
      <w:start w:val="1"/>
      <w:numFmt w:val="decimal"/>
      <w:lvlText w:val="%1)"/>
      <w:lvlJc w:val="left"/>
      <w:rPr>
        <w:rFonts w:cs="Times New Roman"/>
        <w:b w:val="0"/>
        <w:bCs w:val="0"/>
        <w:i w:val="0"/>
        <w:iCs w:val="0"/>
        <w:smallCaps w:val="0"/>
        <w:strike w:val="0"/>
        <w:color w:val="000000"/>
        <w:spacing w:val="0"/>
        <w:w w:val="100"/>
        <w:position w:val="0"/>
        <w:sz w:val="27"/>
        <w:szCs w:val="27"/>
        <w:u w:val="none"/>
      </w:rPr>
    </w:lvl>
    <w:lvl w:ilvl="5">
      <w:start w:val="1"/>
      <w:numFmt w:val="decimal"/>
      <w:lvlText w:val="%1)"/>
      <w:lvlJc w:val="left"/>
      <w:rPr>
        <w:rFonts w:cs="Times New Roman"/>
        <w:b w:val="0"/>
        <w:bCs w:val="0"/>
        <w:i w:val="0"/>
        <w:iCs w:val="0"/>
        <w:smallCaps w:val="0"/>
        <w:strike w:val="0"/>
        <w:color w:val="000000"/>
        <w:spacing w:val="0"/>
        <w:w w:val="100"/>
        <w:position w:val="0"/>
        <w:sz w:val="27"/>
        <w:szCs w:val="27"/>
        <w:u w:val="none"/>
      </w:rPr>
    </w:lvl>
    <w:lvl w:ilvl="6">
      <w:start w:val="1"/>
      <w:numFmt w:val="decimal"/>
      <w:lvlText w:val="%1)"/>
      <w:lvlJc w:val="left"/>
      <w:rPr>
        <w:rFonts w:cs="Times New Roman"/>
        <w:b w:val="0"/>
        <w:bCs w:val="0"/>
        <w:i w:val="0"/>
        <w:iCs w:val="0"/>
        <w:smallCaps w:val="0"/>
        <w:strike w:val="0"/>
        <w:color w:val="000000"/>
        <w:spacing w:val="0"/>
        <w:w w:val="100"/>
        <w:position w:val="0"/>
        <w:sz w:val="27"/>
        <w:szCs w:val="27"/>
        <w:u w:val="none"/>
      </w:rPr>
    </w:lvl>
    <w:lvl w:ilvl="7">
      <w:start w:val="1"/>
      <w:numFmt w:val="decimal"/>
      <w:lvlText w:val="%1)"/>
      <w:lvlJc w:val="left"/>
      <w:rPr>
        <w:rFonts w:cs="Times New Roman"/>
        <w:b w:val="0"/>
        <w:bCs w:val="0"/>
        <w:i w:val="0"/>
        <w:iCs w:val="0"/>
        <w:smallCaps w:val="0"/>
        <w:strike w:val="0"/>
        <w:color w:val="000000"/>
        <w:spacing w:val="0"/>
        <w:w w:val="100"/>
        <w:position w:val="0"/>
        <w:sz w:val="27"/>
        <w:szCs w:val="27"/>
        <w:u w:val="none"/>
      </w:rPr>
    </w:lvl>
    <w:lvl w:ilvl="8">
      <w:start w:val="1"/>
      <w:numFmt w:val="decimal"/>
      <w:lvlText w:val="%1)"/>
      <w:lvlJc w:val="left"/>
      <w:rPr>
        <w:rFonts w:cs="Times New Roman"/>
        <w:b w:val="0"/>
        <w:bCs w:val="0"/>
        <w:i w:val="0"/>
        <w:iCs w:val="0"/>
        <w:smallCaps w:val="0"/>
        <w:strike w:val="0"/>
        <w:color w:val="000000"/>
        <w:spacing w:val="0"/>
        <w:w w:val="100"/>
        <w:position w:val="0"/>
        <w:sz w:val="27"/>
        <w:szCs w:val="27"/>
        <w:u w:val="none"/>
      </w:rPr>
    </w:lvl>
  </w:abstractNum>
  <w:abstractNum w:abstractNumId="7">
    <w:nsid w:val="11161EBF"/>
    <w:multiLevelType w:val="multilevel"/>
    <w:tmpl w:val="60309890"/>
    <w:lvl w:ilvl="0">
      <w:start w:val="3"/>
      <w:numFmt w:val="decimal"/>
      <w:lvlText w:val="%1."/>
      <w:lvlJc w:val="left"/>
      <w:pPr>
        <w:ind w:left="432" w:hanging="432"/>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8">
    <w:nsid w:val="1510383C"/>
    <w:multiLevelType w:val="hybridMultilevel"/>
    <w:tmpl w:val="D6C875F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25666718"/>
    <w:multiLevelType w:val="multilevel"/>
    <w:tmpl w:val="B2B0AAFA"/>
    <w:lvl w:ilvl="0">
      <w:start w:val="2"/>
      <w:numFmt w:val="decimal"/>
      <w:lvlText w:val="%1."/>
      <w:lvlJc w:val="left"/>
      <w:pPr>
        <w:ind w:left="648" w:hanging="648"/>
      </w:pPr>
      <w:rPr>
        <w:rFonts w:cs="Times New Roman" w:hint="default"/>
      </w:rPr>
    </w:lvl>
    <w:lvl w:ilvl="1">
      <w:start w:val="3"/>
      <w:numFmt w:val="decimal"/>
      <w:lvlText w:val="%1.%2."/>
      <w:lvlJc w:val="left"/>
      <w:pPr>
        <w:ind w:left="1044" w:hanging="720"/>
      </w:pPr>
      <w:rPr>
        <w:rFonts w:cs="Times New Roman" w:hint="default"/>
      </w:rPr>
    </w:lvl>
    <w:lvl w:ilvl="2">
      <w:start w:val="1"/>
      <w:numFmt w:val="decimal"/>
      <w:lvlText w:val="%1.%2.%3."/>
      <w:lvlJc w:val="left"/>
      <w:pPr>
        <w:ind w:left="1368" w:hanging="720"/>
      </w:pPr>
      <w:rPr>
        <w:rFonts w:cs="Times New Roman" w:hint="default"/>
      </w:rPr>
    </w:lvl>
    <w:lvl w:ilvl="3">
      <w:start w:val="1"/>
      <w:numFmt w:val="decimal"/>
      <w:lvlText w:val="%1.%2.%3.%4."/>
      <w:lvlJc w:val="left"/>
      <w:pPr>
        <w:ind w:left="2052" w:hanging="1080"/>
      </w:pPr>
      <w:rPr>
        <w:rFonts w:cs="Times New Roman" w:hint="default"/>
      </w:rPr>
    </w:lvl>
    <w:lvl w:ilvl="4">
      <w:start w:val="1"/>
      <w:numFmt w:val="decimal"/>
      <w:lvlText w:val="%1.%2.%3.%4.%5."/>
      <w:lvlJc w:val="left"/>
      <w:pPr>
        <w:ind w:left="2376" w:hanging="1080"/>
      </w:pPr>
      <w:rPr>
        <w:rFonts w:cs="Times New Roman" w:hint="default"/>
      </w:rPr>
    </w:lvl>
    <w:lvl w:ilvl="5">
      <w:start w:val="1"/>
      <w:numFmt w:val="decimal"/>
      <w:lvlText w:val="%1.%2.%3.%4.%5.%6."/>
      <w:lvlJc w:val="left"/>
      <w:pPr>
        <w:ind w:left="3060" w:hanging="1440"/>
      </w:pPr>
      <w:rPr>
        <w:rFonts w:cs="Times New Roman" w:hint="default"/>
      </w:rPr>
    </w:lvl>
    <w:lvl w:ilvl="6">
      <w:start w:val="1"/>
      <w:numFmt w:val="decimal"/>
      <w:lvlText w:val="%1.%2.%3.%4.%5.%6.%7."/>
      <w:lvlJc w:val="left"/>
      <w:pPr>
        <w:ind w:left="3744" w:hanging="1800"/>
      </w:pPr>
      <w:rPr>
        <w:rFonts w:cs="Times New Roman" w:hint="default"/>
      </w:rPr>
    </w:lvl>
    <w:lvl w:ilvl="7">
      <w:start w:val="1"/>
      <w:numFmt w:val="decimal"/>
      <w:lvlText w:val="%1.%2.%3.%4.%5.%6.%7.%8."/>
      <w:lvlJc w:val="left"/>
      <w:pPr>
        <w:ind w:left="4068" w:hanging="1800"/>
      </w:pPr>
      <w:rPr>
        <w:rFonts w:cs="Times New Roman" w:hint="default"/>
      </w:rPr>
    </w:lvl>
    <w:lvl w:ilvl="8">
      <w:start w:val="1"/>
      <w:numFmt w:val="decimal"/>
      <w:lvlText w:val="%1.%2.%3.%4.%5.%6.%7.%8.%9."/>
      <w:lvlJc w:val="left"/>
      <w:pPr>
        <w:ind w:left="4752" w:hanging="2160"/>
      </w:pPr>
      <w:rPr>
        <w:rFonts w:cs="Times New Roman" w:hint="default"/>
      </w:rPr>
    </w:lvl>
  </w:abstractNum>
  <w:abstractNum w:abstractNumId="10">
    <w:nsid w:val="2D333B02"/>
    <w:multiLevelType w:val="multilevel"/>
    <w:tmpl w:val="E06ADC06"/>
    <w:lvl w:ilvl="0">
      <w:start w:val="1"/>
      <w:numFmt w:val="decimal"/>
      <w:lvlText w:val="%1."/>
      <w:lvlJc w:val="left"/>
      <w:pPr>
        <w:ind w:left="432" w:hanging="432"/>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1">
    <w:nsid w:val="39023454"/>
    <w:multiLevelType w:val="multilevel"/>
    <w:tmpl w:val="55889F80"/>
    <w:lvl w:ilvl="0">
      <w:start w:val="2"/>
      <w:numFmt w:val="decimal"/>
      <w:lvlText w:val="%1."/>
      <w:lvlJc w:val="left"/>
      <w:pPr>
        <w:ind w:left="648" w:hanging="648"/>
      </w:pPr>
      <w:rPr>
        <w:rFonts w:cs="Times New Roman" w:hint="default"/>
      </w:rPr>
    </w:lvl>
    <w:lvl w:ilvl="1">
      <w:start w:val="2"/>
      <w:numFmt w:val="decimal"/>
      <w:lvlText w:val="%1.%2."/>
      <w:lvlJc w:val="left"/>
      <w:pPr>
        <w:ind w:left="936" w:hanging="720"/>
      </w:pPr>
      <w:rPr>
        <w:rFonts w:cs="Times New Roman" w:hint="default"/>
      </w:rPr>
    </w:lvl>
    <w:lvl w:ilvl="2">
      <w:start w:val="3"/>
      <w:numFmt w:val="decimal"/>
      <w:lvlText w:val="%1.%2.%3."/>
      <w:lvlJc w:val="left"/>
      <w:pPr>
        <w:ind w:left="1152" w:hanging="720"/>
      </w:pPr>
      <w:rPr>
        <w:rFonts w:cs="Times New Roman" w:hint="default"/>
      </w:rPr>
    </w:lvl>
    <w:lvl w:ilvl="3">
      <w:start w:val="1"/>
      <w:numFmt w:val="decimal"/>
      <w:lvlText w:val="%1.%2.%3.%4."/>
      <w:lvlJc w:val="left"/>
      <w:pPr>
        <w:ind w:left="1728" w:hanging="1080"/>
      </w:pPr>
      <w:rPr>
        <w:rFonts w:cs="Times New Roman" w:hint="default"/>
      </w:rPr>
    </w:lvl>
    <w:lvl w:ilvl="4">
      <w:start w:val="1"/>
      <w:numFmt w:val="decimal"/>
      <w:lvlText w:val="%1.%2.%3.%4.%5."/>
      <w:lvlJc w:val="left"/>
      <w:pPr>
        <w:ind w:left="1944" w:hanging="1080"/>
      </w:pPr>
      <w:rPr>
        <w:rFonts w:cs="Times New Roman" w:hint="default"/>
      </w:rPr>
    </w:lvl>
    <w:lvl w:ilvl="5">
      <w:start w:val="1"/>
      <w:numFmt w:val="decimal"/>
      <w:lvlText w:val="%1.%2.%3.%4.%5.%6."/>
      <w:lvlJc w:val="left"/>
      <w:pPr>
        <w:ind w:left="2520" w:hanging="1440"/>
      </w:pPr>
      <w:rPr>
        <w:rFonts w:cs="Times New Roman" w:hint="default"/>
      </w:rPr>
    </w:lvl>
    <w:lvl w:ilvl="6">
      <w:start w:val="1"/>
      <w:numFmt w:val="decimal"/>
      <w:lvlText w:val="%1.%2.%3.%4.%5.%6.%7."/>
      <w:lvlJc w:val="left"/>
      <w:pPr>
        <w:ind w:left="3096" w:hanging="1800"/>
      </w:pPr>
      <w:rPr>
        <w:rFonts w:cs="Times New Roman" w:hint="default"/>
      </w:rPr>
    </w:lvl>
    <w:lvl w:ilvl="7">
      <w:start w:val="1"/>
      <w:numFmt w:val="decimal"/>
      <w:lvlText w:val="%1.%2.%3.%4.%5.%6.%7.%8."/>
      <w:lvlJc w:val="left"/>
      <w:pPr>
        <w:ind w:left="3312" w:hanging="1800"/>
      </w:pPr>
      <w:rPr>
        <w:rFonts w:cs="Times New Roman" w:hint="default"/>
      </w:rPr>
    </w:lvl>
    <w:lvl w:ilvl="8">
      <w:start w:val="1"/>
      <w:numFmt w:val="decimal"/>
      <w:lvlText w:val="%1.%2.%3.%4.%5.%6.%7.%8.%9."/>
      <w:lvlJc w:val="left"/>
      <w:pPr>
        <w:ind w:left="3888" w:hanging="2160"/>
      </w:pPr>
      <w:rPr>
        <w:rFonts w:cs="Times New Roman" w:hint="default"/>
      </w:rPr>
    </w:lvl>
  </w:abstractNum>
  <w:abstractNum w:abstractNumId="12">
    <w:nsid w:val="729B6378"/>
    <w:multiLevelType w:val="multilevel"/>
    <w:tmpl w:val="7BBC653C"/>
    <w:lvl w:ilvl="0">
      <w:start w:val="1"/>
      <w:numFmt w:val="decimal"/>
      <w:lvlText w:val="%1."/>
      <w:lvlJc w:val="left"/>
      <w:pPr>
        <w:ind w:left="432" w:hanging="432"/>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10"/>
  </w:num>
  <w:num w:numId="9">
    <w:abstractNumId w:val="11"/>
  </w:num>
  <w:num w:numId="10">
    <w:abstractNumId w:val="9"/>
  </w:num>
  <w:num w:numId="11">
    <w:abstractNumId w:val="7"/>
  </w:num>
  <w:num w:numId="12">
    <w:abstractNumId w:val="12"/>
  </w:num>
  <w:num w:numId="13">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111B9E"/>
    <w:rsid w:val="00043782"/>
    <w:rsid w:val="000A444B"/>
    <w:rsid w:val="000B3294"/>
    <w:rsid w:val="000C6B98"/>
    <w:rsid w:val="000D1005"/>
    <w:rsid w:val="000D5799"/>
    <w:rsid w:val="00111B9E"/>
    <w:rsid w:val="0013037A"/>
    <w:rsid w:val="0015369B"/>
    <w:rsid w:val="00173E06"/>
    <w:rsid w:val="001C3300"/>
    <w:rsid w:val="001D0B67"/>
    <w:rsid w:val="001E6579"/>
    <w:rsid w:val="002C7014"/>
    <w:rsid w:val="00301AB8"/>
    <w:rsid w:val="003649BC"/>
    <w:rsid w:val="003916C0"/>
    <w:rsid w:val="003C26F8"/>
    <w:rsid w:val="003C67A1"/>
    <w:rsid w:val="00424B41"/>
    <w:rsid w:val="004E5EBB"/>
    <w:rsid w:val="004E7AC7"/>
    <w:rsid w:val="00565500"/>
    <w:rsid w:val="006025AF"/>
    <w:rsid w:val="006258F9"/>
    <w:rsid w:val="006B6315"/>
    <w:rsid w:val="006D42DF"/>
    <w:rsid w:val="00743F2F"/>
    <w:rsid w:val="007746D2"/>
    <w:rsid w:val="007C4A06"/>
    <w:rsid w:val="008B32D6"/>
    <w:rsid w:val="00945415"/>
    <w:rsid w:val="0095142E"/>
    <w:rsid w:val="009D539D"/>
    <w:rsid w:val="00B94E19"/>
    <w:rsid w:val="00C74A23"/>
    <w:rsid w:val="00CF116D"/>
    <w:rsid w:val="00D21FD1"/>
    <w:rsid w:val="00D6703C"/>
    <w:rsid w:val="00DD2A6C"/>
    <w:rsid w:val="00DD409A"/>
    <w:rsid w:val="00E94777"/>
    <w:rsid w:val="00E94E3E"/>
    <w:rsid w:val="00EE6C92"/>
    <w:rsid w:val="00F0540E"/>
    <w:rsid w:val="00F1768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Body Text 2" w:uiPriority="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369B"/>
    <w:pPr>
      <w:spacing w:after="200" w:line="276" w:lineRule="auto"/>
    </w:pPr>
    <w:rPr>
      <w:sz w:val="22"/>
      <w:szCs w:val="22"/>
      <w:lang w:eastAsia="en-US"/>
    </w:rPr>
  </w:style>
  <w:style w:type="paragraph" w:styleId="1">
    <w:name w:val="heading 1"/>
    <w:basedOn w:val="a"/>
    <w:next w:val="a"/>
    <w:link w:val="10"/>
    <w:qFormat/>
    <w:locked/>
    <w:rsid w:val="003C26F8"/>
    <w:pPr>
      <w:keepNext/>
      <w:spacing w:before="240" w:after="60" w:line="240" w:lineRule="auto"/>
      <w:outlineLvl w:val="0"/>
    </w:pPr>
    <w:rPr>
      <w:rFonts w:ascii="Arial" w:hAnsi="Arial" w:cs="Arial"/>
      <w:b/>
      <w:bCs/>
      <w:kern w:val="32"/>
      <w:sz w:val="32"/>
      <w:szCs w:val="32"/>
      <w:lang w:eastAsia="ru-RU"/>
    </w:rPr>
  </w:style>
  <w:style w:type="character" w:default="1" w:styleId="a0">
    <w:name w:val="Default Paragraph Font"/>
    <w:uiPriority w:val="99"/>
    <w:semiHidden/>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locked/>
    <w:rPr>
      <w:rFonts w:ascii="Calibri Light" w:eastAsia="Times New Roman" w:hAnsi="Calibri Light" w:cs="Times New Roman"/>
      <w:b/>
      <w:bCs/>
      <w:kern w:val="32"/>
      <w:sz w:val="32"/>
      <w:szCs w:val="32"/>
      <w:lang w:eastAsia="en-US"/>
    </w:rPr>
  </w:style>
  <w:style w:type="paragraph" w:styleId="a3">
    <w:name w:val="Body Text"/>
    <w:basedOn w:val="a"/>
    <w:link w:val="a4"/>
    <w:uiPriority w:val="99"/>
    <w:semiHidden/>
    <w:rsid w:val="0095142E"/>
    <w:pPr>
      <w:suppressAutoHyphens/>
      <w:spacing w:after="0" w:line="360" w:lineRule="exact"/>
      <w:ind w:firstLine="720"/>
      <w:jc w:val="both"/>
    </w:pPr>
    <w:rPr>
      <w:rFonts w:ascii="Times New Roman" w:hAnsi="Times New Roman"/>
      <w:sz w:val="28"/>
      <w:szCs w:val="20"/>
      <w:lang w:eastAsia="ar-SA"/>
    </w:rPr>
  </w:style>
  <w:style w:type="character" w:customStyle="1" w:styleId="a4">
    <w:name w:val="Основной текст Знак"/>
    <w:basedOn w:val="a0"/>
    <w:link w:val="a3"/>
    <w:uiPriority w:val="99"/>
    <w:semiHidden/>
    <w:locked/>
    <w:rsid w:val="0095142E"/>
    <w:rPr>
      <w:rFonts w:ascii="Times New Roman" w:hAnsi="Times New Roman"/>
      <w:sz w:val="20"/>
      <w:lang w:eastAsia="ar-SA" w:bidi="ar-SA"/>
    </w:rPr>
  </w:style>
  <w:style w:type="paragraph" w:styleId="a5">
    <w:name w:val="List Paragraph"/>
    <w:basedOn w:val="a"/>
    <w:uiPriority w:val="99"/>
    <w:qFormat/>
    <w:rsid w:val="0095142E"/>
    <w:pPr>
      <w:ind w:left="720"/>
      <w:contextualSpacing/>
    </w:pPr>
  </w:style>
  <w:style w:type="character" w:styleId="a6">
    <w:name w:val="Hyperlink"/>
    <w:basedOn w:val="a0"/>
    <w:uiPriority w:val="99"/>
    <w:rsid w:val="00743F2F"/>
    <w:rPr>
      <w:rFonts w:cs="Times New Roman"/>
      <w:color w:val="0000FF"/>
      <w:u w:val="single"/>
    </w:rPr>
  </w:style>
  <w:style w:type="paragraph" w:customStyle="1" w:styleId="a7">
    <w:name w:val="регистрационные поля"/>
    <w:basedOn w:val="a"/>
    <w:uiPriority w:val="99"/>
    <w:rsid w:val="00043782"/>
    <w:pPr>
      <w:suppressAutoHyphens/>
      <w:spacing w:after="0" w:line="240" w:lineRule="exact"/>
      <w:jc w:val="center"/>
    </w:pPr>
    <w:rPr>
      <w:rFonts w:ascii="Times New Roman" w:hAnsi="Times New Roman"/>
      <w:sz w:val="28"/>
      <w:szCs w:val="20"/>
      <w:lang w:val="en-US" w:eastAsia="ar-SA"/>
    </w:rPr>
  </w:style>
  <w:style w:type="paragraph" w:customStyle="1" w:styleId="ConsPlusNormal">
    <w:name w:val="ConsPlusNormal"/>
    <w:link w:val="ConsPlusNormal1"/>
    <w:uiPriority w:val="99"/>
    <w:rsid w:val="00043782"/>
    <w:pPr>
      <w:widowControl w:val="0"/>
      <w:autoSpaceDE w:val="0"/>
      <w:autoSpaceDN w:val="0"/>
    </w:pPr>
    <w:rPr>
      <w:sz w:val="22"/>
      <w:szCs w:val="22"/>
    </w:rPr>
  </w:style>
  <w:style w:type="character" w:customStyle="1" w:styleId="ConsPlusNormal1">
    <w:name w:val="ConsPlusNormal1"/>
    <w:link w:val="ConsPlusNormal"/>
    <w:uiPriority w:val="99"/>
    <w:locked/>
    <w:rsid w:val="00043782"/>
    <w:rPr>
      <w:sz w:val="22"/>
      <w:szCs w:val="22"/>
      <w:lang w:eastAsia="ru-RU" w:bidi="ar-SA"/>
    </w:rPr>
  </w:style>
  <w:style w:type="paragraph" w:styleId="a8">
    <w:name w:val="Plain Text"/>
    <w:basedOn w:val="a"/>
    <w:link w:val="a9"/>
    <w:uiPriority w:val="99"/>
    <w:semiHidden/>
    <w:rsid w:val="0015369B"/>
    <w:pPr>
      <w:spacing w:after="0" w:line="240" w:lineRule="auto"/>
      <w:ind w:firstLine="454"/>
      <w:jc w:val="both"/>
    </w:pPr>
    <w:rPr>
      <w:rFonts w:ascii="Courier New" w:hAnsi="Courier New"/>
      <w:sz w:val="20"/>
      <w:szCs w:val="20"/>
      <w:lang w:eastAsia="ru-RU"/>
    </w:rPr>
  </w:style>
  <w:style w:type="character" w:customStyle="1" w:styleId="a9">
    <w:name w:val="Текст Знак"/>
    <w:basedOn w:val="a0"/>
    <w:link w:val="a8"/>
    <w:uiPriority w:val="99"/>
    <w:semiHidden/>
    <w:locked/>
    <w:rsid w:val="0015369B"/>
    <w:rPr>
      <w:rFonts w:ascii="Courier New" w:hAnsi="Courier New" w:cs="Times New Roman"/>
      <w:sz w:val="20"/>
      <w:szCs w:val="20"/>
      <w:lang w:eastAsia="ru-RU"/>
    </w:rPr>
  </w:style>
  <w:style w:type="paragraph" w:customStyle="1" w:styleId="aa">
    <w:name w:val="Адресат"/>
    <w:basedOn w:val="a"/>
    <w:uiPriority w:val="99"/>
    <w:rsid w:val="003C26F8"/>
    <w:pPr>
      <w:suppressAutoHyphens/>
      <w:spacing w:after="120" w:line="240" w:lineRule="exact"/>
    </w:pPr>
    <w:rPr>
      <w:rFonts w:ascii="Times New Roman" w:hAnsi="Times New Roman"/>
      <w:sz w:val="28"/>
      <w:szCs w:val="20"/>
      <w:lang w:eastAsia="ru-RU"/>
    </w:rPr>
  </w:style>
  <w:style w:type="paragraph" w:styleId="2">
    <w:name w:val="Body Text 2"/>
    <w:basedOn w:val="a"/>
    <w:link w:val="20"/>
    <w:rsid w:val="003C26F8"/>
    <w:pPr>
      <w:spacing w:after="120" w:line="480" w:lineRule="auto"/>
    </w:pPr>
    <w:rPr>
      <w:rFonts w:ascii="Times New Roman" w:hAnsi="Times New Roman"/>
      <w:sz w:val="28"/>
      <w:szCs w:val="20"/>
      <w:lang w:eastAsia="ru-RU"/>
    </w:rPr>
  </w:style>
  <w:style w:type="character" w:customStyle="1" w:styleId="20">
    <w:name w:val="Основной текст 2 Знак"/>
    <w:basedOn w:val="a0"/>
    <w:link w:val="2"/>
    <w:semiHidden/>
    <w:locked/>
    <w:rPr>
      <w:rFonts w:cs="Times New Roman"/>
      <w:lang w:eastAsia="en-US"/>
    </w:rPr>
  </w:style>
  <w:style w:type="paragraph" w:styleId="ab">
    <w:name w:val="header"/>
    <w:basedOn w:val="a"/>
    <w:link w:val="ac"/>
    <w:uiPriority w:val="99"/>
    <w:rsid w:val="000C6B98"/>
    <w:pPr>
      <w:tabs>
        <w:tab w:val="center" w:pos="4677"/>
        <w:tab w:val="right" w:pos="9355"/>
      </w:tabs>
    </w:pPr>
  </w:style>
  <w:style w:type="character" w:customStyle="1" w:styleId="ac">
    <w:name w:val="Верхний колонтитул Знак"/>
    <w:basedOn w:val="a0"/>
    <w:link w:val="ab"/>
    <w:uiPriority w:val="99"/>
    <w:semiHidden/>
    <w:locked/>
    <w:rPr>
      <w:rFonts w:cs="Times New Roman"/>
      <w:lang w:eastAsia="en-US"/>
    </w:rPr>
  </w:style>
  <w:style w:type="paragraph" w:styleId="ad">
    <w:name w:val="footer"/>
    <w:basedOn w:val="a"/>
    <w:link w:val="ae"/>
    <w:uiPriority w:val="99"/>
    <w:rsid w:val="000C6B98"/>
    <w:pPr>
      <w:tabs>
        <w:tab w:val="center" w:pos="4677"/>
        <w:tab w:val="right" w:pos="9355"/>
      </w:tabs>
    </w:pPr>
  </w:style>
  <w:style w:type="character" w:customStyle="1" w:styleId="ae">
    <w:name w:val="Нижний колонтитул Знак"/>
    <w:basedOn w:val="a0"/>
    <w:link w:val="ad"/>
    <w:uiPriority w:val="99"/>
    <w:semiHidden/>
    <w:locked/>
    <w:rPr>
      <w:rFonts w:cs="Times New Roman"/>
      <w:lang w:eastAsia="en-US"/>
    </w:rPr>
  </w:style>
  <w:style w:type="character" w:styleId="af">
    <w:name w:val="page number"/>
    <w:basedOn w:val="a0"/>
    <w:uiPriority w:val="99"/>
    <w:rsid w:val="000C6B98"/>
    <w:rPr>
      <w:rFonts w:cs="Times New Roman"/>
    </w:rPr>
  </w:style>
</w:styles>
</file>

<file path=word/webSettings.xml><?xml version="1.0" encoding="utf-8"?>
<w:webSettings xmlns:r="http://schemas.openxmlformats.org/officeDocument/2006/relationships" xmlns:w="http://schemas.openxmlformats.org/wordprocessingml/2006/main">
  <w:divs>
    <w:div w:id="1090465212">
      <w:bodyDiv w:val="1"/>
      <w:marLeft w:val="0"/>
      <w:marRight w:val="0"/>
      <w:marTop w:val="0"/>
      <w:marBottom w:val="0"/>
      <w:divBdr>
        <w:top w:val="none" w:sz="0" w:space="0" w:color="auto"/>
        <w:left w:val="none" w:sz="0" w:space="0" w:color="auto"/>
        <w:bottom w:val="none" w:sz="0" w:space="0" w:color="auto"/>
        <w:right w:val="none" w:sz="0" w:space="0" w:color="auto"/>
      </w:divBdr>
    </w:div>
    <w:div w:id="1414622517">
      <w:marLeft w:val="0"/>
      <w:marRight w:val="0"/>
      <w:marTop w:val="0"/>
      <w:marBottom w:val="0"/>
      <w:divBdr>
        <w:top w:val="none" w:sz="0" w:space="0" w:color="auto"/>
        <w:left w:val="none" w:sz="0" w:space="0" w:color="auto"/>
        <w:bottom w:val="none" w:sz="0" w:space="0" w:color="auto"/>
        <w:right w:val="none" w:sz="0" w:space="0" w:color="auto"/>
      </w:divBdr>
    </w:div>
    <w:div w:id="1414622518">
      <w:marLeft w:val="0"/>
      <w:marRight w:val="0"/>
      <w:marTop w:val="0"/>
      <w:marBottom w:val="0"/>
      <w:divBdr>
        <w:top w:val="none" w:sz="0" w:space="0" w:color="auto"/>
        <w:left w:val="none" w:sz="0" w:space="0" w:color="auto"/>
        <w:bottom w:val="none" w:sz="0" w:space="0" w:color="auto"/>
        <w:right w:val="none" w:sz="0" w:space="0" w:color="auto"/>
      </w:divBdr>
    </w:div>
    <w:div w:id="1414622519">
      <w:marLeft w:val="0"/>
      <w:marRight w:val="0"/>
      <w:marTop w:val="0"/>
      <w:marBottom w:val="0"/>
      <w:divBdr>
        <w:top w:val="none" w:sz="0" w:space="0" w:color="auto"/>
        <w:left w:val="none" w:sz="0" w:space="0" w:color="auto"/>
        <w:bottom w:val="none" w:sz="0" w:space="0" w:color="auto"/>
        <w:right w:val="none" w:sz="0" w:space="0" w:color="auto"/>
      </w:divBdr>
    </w:div>
    <w:div w:id="1414622520">
      <w:marLeft w:val="0"/>
      <w:marRight w:val="0"/>
      <w:marTop w:val="0"/>
      <w:marBottom w:val="0"/>
      <w:divBdr>
        <w:top w:val="none" w:sz="0" w:space="0" w:color="auto"/>
        <w:left w:val="none" w:sz="0" w:space="0" w:color="auto"/>
        <w:bottom w:val="none" w:sz="0" w:space="0" w:color="auto"/>
        <w:right w:val="none" w:sz="0" w:space="0" w:color="auto"/>
      </w:divBdr>
    </w:div>
    <w:div w:id="141462252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1887</Words>
  <Characters>10758</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Об утверждении Положения о проведении соревнований «Стар-ты надежд» среди учащихся 1-4 классов общеобразовательных учреждений Александровского муниципального округа в рамках реализации проекта «Школьные спортивные клубы» в 2024 году</vt:lpstr>
    </vt:vector>
  </TitlesOfParts>
  <Company/>
  <LinksUpToDate>false</LinksUpToDate>
  <CharactersWithSpaces>12620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 утверждении Положения о проведении соревнований «Стар-ты надежд» среди учащихся 1-4 классов общеобразовательных учреждений Александровского муниципального округа в рамках реализации проекта «Школьные спортивные клубы» в 2024 году</dc:title>
  <dc:creator>user-021</dc:creator>
  <cp:lastModifiedBy>Администратор</cp:lastModifiedBy>
  <cp:revision>2</cp:revision>
  <cp:lastPrinted>2024-11-15T04:47:00Z</cp:lastPrinted>
  <dcterms:created xsi:type="dcterms:W3CDTF">2025-12-15T11:43:00Z</dcterms:created>
  <dcterms:modified xsi:type="dcterms:W3CDTF">2025-12-15T11:43:00Z</dcterms:modified>
</cp:coreProperties>
</file>